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oter+xml" PartName="/word/footer.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 Target="docProps/custom.xml" Type="http://schemas.openxmlformats.org/officeDocument/2006/relationships/custom-properties" Id="rId4"/>
</Relationships>

</file>

<file path=word/document.xml><?xml version="1.0" encoding="utf-8"?>
<w:document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body>
    <!-- Created by docx4j 11.1.0 (Apache licensed) using REFERENCE JAXB in Amazon.com Inc. Java 11.0.7 on Linux -->
    <w:sectPr>
      <w:footerReference w:type="default" r:id="rId3"/>
      <w:type w:val="continuous"/>
      <w:pgMar w:top="1440" w:right="1440" w:bottom="1440" w:left="1440"/>
      <w:cols w:space="720"/>
    </w:sectPr>
    <w:p>
      <w:pPr>
        <w:keepNext w:val="true"/>
        <w:keepLines w:val="true"/>
        <w:jc w:val="left"/>
      </w:pPr>
      <w:r>
        <w:rPr>
          <w:rFonts w:ascii="Times New Roman"/>
          <w:sz w:val="28"/>
        </w:rPr>
        <w:t>Student name:__________</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w:t>
        <w:tab/>
      </w:r>
      <w:r>
        <w:rPr>
          <w:rFonts w:ascii="Times New Roman"/>
          <w:sz w:val="24"/>
        </w:rPr>
        <w:t>Economics is the study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how much people should buy and the prices they should be willing to pay.</w:t>
      </w:r>
      <w:r>
        <w:rPr>
          <w:rFonts w:ascii="Times New Roman"/>
          <w:sz w:val="24"/>
        </w:rPr>
        <w:tab/>
        <w:br/>
        <w:tab/>
      </w:r>
      <w:r>
        <w:rPr>
          <w:rFonts w:ascii="Times New Roman"/>
          <w:sz w:val="24"/>
        </w:rPr>
        <w:t>B)    how much people should sell and the prices they should be willing to accept.</w:t>
      </w:r>
      <w:r>
        <w:rPr>
          <w:rFonts w:ascii="Times New Roman"/>
          <w:sz w:val="24"/>
        </w:rPr>
        <w:br/>
        <w:tab/>
      </w:r>
      <w:r>
        <w:rPr>
          <w:rFonts w:ascii="Times New Roman"/>
          <w:b w:val="false"/>
          <w:i w:val="false"/>
          <w:color w:val="000000"/>
          <w:sz w:val="24"/>
        </w:rPr>
        <w:t>C)    the allocation of the world's freely available resources and who should get them.</w:t>
      </w:r>
      <w:r>
        <w:rPr>
          <w:rFonts w:ascii="Times New Roman"/>
          <w:sz w:val="24"/>
        </w:rPr>
      </w:r>
      <w:r>
        <w:rPr>
          <w:rFonts w:ascii="Times New Roman"/>
          <w:sz w:val="24"/>
        </w:rPr>
        <w:br/>
        <w:tab/>
      </w:r>
      <w:r>
        <w:rPr>
          <w:rFonts w:ascii="Times New Roman"/>
          <w:sz w:val="24"/>
        </w:rPr>
        <w:t>D)    the allocation and use of scarce resources to satisfy unlimited human wants.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Topic : Economics and Opportunity Cost</w:t>
        <w:br/>
      </w:r>
      <w:r>
        <w:rPr>
          <w:rFonts w:ascii="Times New Roman"/>
          <w:sz w:val="20"/>
        </w:rPr>
        <w:t>Bloom's : Remember</w:t>
        <w:br/>
      </w:r>
      <w:r>
        <w:rPr>
          <w:rFonts w:ascii="Times New Roman"/>
          <w:sz w:val="20"/>
        </w:rPr>
        <w:t>AACSB : Analytical Thinking</w:t>
        <w:br/>
      </w:r>
      <w:r>
        <w:rPr>
          <w:rFonts w:ascii="Times New Roman"/>
          <w:sz w:val="20"/>
        </w:rPr>
        <w:t>Difficulty : 1 Easy</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w:t>
        <w:tab/>
      </w:r>
      <w:r>
        <w:rPr>
          <w:rFonts w:ascii="Times New Roman"/>
          <w:sz w:val="24"/>
        </w:rPr>
        <w:t>The one word in the definition of economics that focuses on the fact that it is impossible to provide all of the goods and services that everyone wants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scarcity.</w:t>
      </w:r>
      <w:r>
        <w:rPr>
          <w:rFonts w:ascii="Times New Roman"/>
          <w:sz w:val="24"/>
        </w:rPr>
        <w:tab/>
        <w:br/>
        <w:tab/>
      </w:r>
      <w:r>
        <w:rPr>
          <w:rFonts w:ascii="Times New Roman"/>
          <w:sz w:val="24"/>
        </w:rPr>
        <w:t>B)    resources.</w:t>
      </w:r>
      <w:r>
        <w:rPr>
          <w:rFonts w:ascii="Times New Roman"/>
          <w:sz w:val="24"/>
        </w:rPr>
        <w:br/>
        <w:tab/>
      </w:r>
      <w:r>
        <w:rPr>
          <w:rFonts w:ascii="Times New Roman"/>
          <w:sz w:val="24"/>
        </w:rPr>
        <w:t>C)    study.</w:t>
      </w:r>
      <w:r>
        <w:rPr>
          <w:rFonts w:ascii="Times New Roman"/>
          <w:sz w:val="24"/>
        </w:rPr>
        <w:br/>
        <w:tab/>
      </w:r>
      <w:r>
        <w:rPr>
          <w:rFonts w:ascii="Times New Roman"/>
          <w:sz w:val="24"/>
        </w:rPr>
        <w:t>D)    allocation.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Topic : Economics and Opportunity Cost</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w:t>
        <w:tab/>
      </w:r>
      <w:r>
        <w:rPr>
          <w:rFonts w:ascii="Times New Roman"/>
          <w:sz w:val="24"/>
        </w:rPr>
        <w:t>The one word in the definition of economics that focuses on the fact that we have to make choices about who gets what and how much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scarcity.</w:t>
      </w:r>
      <w:r>
        <w:rPr>
          <w:rFonts w:ascii="Times New Roman"/>
          <w:sz w:val="24"/>
        </w:rPr>
        <w:tab/>
        <w:br/>
        <w:tab/>
      </w:r>
      <w:r>
        <w:rPr>
          <w:rFonts w:ascii="Times New Roman"/>
          <w:sz w:val="24"/>
        </w:rPr>
        <w:t>B)    resources.</w:t>
      </w:r>
      <w:r>
        <w:rPr>
          <w:rFonts w:ascii="Times New Roman"/>
          <w:sz w:val="24"/>
        </w:rPr>
        <w:br/>
        <w:tab/>
      </w:r>
      <w:r>
        <w:rPr>
          <w:rFonts w:ascii="Times New Roman"/>
          <w:sz w:val="24"/>
        </w:rPr>
        <w:t>C)    study.</w:t>
      </w:r>
      <w:r>
        <w:rPr>
          <w:rFonts w:ascii="Times New Roman"/>
          <w:sz w:val="24"/>
        </w:rPr>
        <w:br/>
        <w:tab/>
      </w:r>
      <w:r>
        <w:rPr>
          <w:rFonts w:ascii="Times New Roman"/>
          <w:sz w:val="24"/>
        </w:rPr>
        <w:t>D)    allocation.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Topic : Economics and Opportunity Cost</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w:t>
        <w:tab/>
      </w:r>
      <w:r>
        <w:rPr>
          <w:rFonts w:ascii="Times New Roman"/>
          <w:sz w:val="24"/>
        </w:rPr>
        <w:t>Economists focus on "unlimited human wants", rather than ________, to describe our pursuit of goods and services.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needs</w:t>
      </w:r>
      <w:r>
        <w:rPr>
          <w:rFonts w:ascii="Times New Roman"/>
          <w:sz w:val="24"/>
        </w:rPr>
        <w:tab/>
        <w:br/>
        <w:tab/>
      </w:r>
      <w:r>
        <w:rPr>
          <w:rFonts w:ascii="Times New Roman"/>
          <w:sz w:val="24"/>
        </w:rPr>
        <w:t>B)    prices</w:t>
      </w:r>
      <w:r>
        <w:rPr>
          <w:rFonts w:ascii="Times New Roman"/>
          <w:sz w:val="24"/>
        </w:rPr>
        <w:br/>
        <w:tab/>
      </w:r>
      <w:r>
        <w:rPr>
          <w:rFonts w:ascii="Times New Roman"/>
          <w:sz w:val="24"/>
        </w:rPr>
        <w:t>C)    output</w:t>
      </w:r>
      <w:r>
        <w:rPr>
          <w:rFonts w:ascii="Times New Roman"/>
          <w:sz w:val="24"/>
        </w:rPr>
        <w:br/>
        <w:tab/>
      </w:r>
      <w:r>
        <w:rPr>
          <w:rFonts w:ascii="Times New Roman"/>
          <w:sz w:val="24"/>
        </w:rPr>
        <w:t>D)    physical requirements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Topic : Economics and Opportunity Cost</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w:t>
        <w:tab/>
      </w:r>
      <w:r>
        <w:rPr>
          <w:rFonts w:ascii="Times New Roman"/>
          <w:sz w:val="24"/>
        </w:rPr>
        <w:t>Scarcity implies that the allocation scheme chosen by society can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not make more of any one good.</w:t>
      </w:r>
      <w:r>
        <w:rPr>
          <w:rFonts w:ascii="Times New Roman"/>
          <w:sz w:val="24"/>
        </w:rPr>
        <w:tab/>
        <w:br/>
        <w:tab/>
      </w:r>
      <w:r>
        <w:rPr>
          <w:rFonts w:ascii="Times New Roman"/>
          <w:sz w:val="24"/>
        </w:rPr>
        <w:t>B)    typically make more of a good but at the expense of making less of another.</w:t>
      </w:r>
      <w:r>
        <w:rPr>
          <w:rFonts w:ascii="Times New Roman"/>
          <w:sz w:val="24"/>
        </w:rPr>
        <w:br/>
        <w:tab/>
      </w:r>
      <w:r>
        <w:rPr>
          <w:rFonts w:ascii="Times New Roman"/>
          <w:sz w:val="24"/>
        </w:rPr>
        <w:t>C)    always make more of all goods, simultaneously.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Topic : Economics and Opportunity Cost</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w:t>
        <w:tab/>
      </w:r>
      <w:r>
        <w:rPr>
          <w:rFonts w:ascii="Times New Roman"/>
          <w:sz w:val="24"/>
        </w:rPr>
        <w:t>Production possibilities frontier models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choices we make in setting prices.</w:t>
      </w:r>
      <w:r>
        <w:rPr>
          <w:rFonts w:ascii="Times New Roman"/>
          <w:sz w:val="24"/>
        </w:rPr>
        <w:tab/>
        <w:br/>
        <w:tab/>
      </w:r>
      <w:r>
        <w:rPr>
          <w:rFonts w:ascii="Times New Roman"/>
          <w:sz w:val="24"/>
        </w:rPr>
        <w:t>B)    the choices we make in setting output alternatives.</w:t>
      </w:r>
      <w:r>
        <w:rPr>
          <w:rFonts w:ascii="Times New Roman"/>
          <w:sz w:val="24"/>
        </w:rPr>
        <w:br/>
        <w:tab/>
      </w:r>
      <w:r>
        <w:rPr>
          <w:rFonts w:ascii="Times New Roman"/>
          <w:sz w:val="24"/>
        </w:rPr>
        <w:t>C)    the choices we make in setting wages.</w:t>
      </w:r>
      <w:r>
        <w:rPr>
          <w:rFonts w:ascii="Times New Roman"/>
          <w:sz w:val="24"/>
        </w:rPr>
        <w:br/>
        <w:tab/>
      </w:r>
      <w:r>
        <w:rPr>
          <w:rFonts w:ascii="Times New Roman"/>
          <w:sz w:val="24"/>
        </w:rPr>
        <w:t>D)    the choices we make in setting incomes.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Topic : Economics and Opportunity Cost</w:t>
        <w:br/>
      </w:r>
      <w:r>
        <w:rPr>
          <w:rFonts w:ascii="Times New Roman"/>
          <w:sz w:val="20"/>
        </w:rPr>
        <w:t>Bloom's : Remember</w:t>
        <w:br/>
      </w:r>
      <w:r>
        <w:rPr>
          <w:rFonts w:ascii="Times New Roman"/>
          <w:sz w:val="20"/>
        </w:rPr>
        <w:t>AACSB : Analytical Thinking</w:t>
        <w:br/>
      </w:r>
      <w:r>
        <w:rPr>
          <w:rFonts w:ascii="Times New Roman"/>
          <w:sz w:val="20"/>
        </w:rPr>
        <w:t>Difficulty : 1 Easy</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w:t>
        <w:tab/>
      </w:r>
      <w:r>
        <w:rPr>
          <w:rFonts w:ascii="Times New Roman"/>
          <w:sz w:val="24"/>
        </w:rPr>
        <w:t>A production possibilities frontier is a simple model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scarcity and allocation.</w:t>
      </w:r>
      <w:r>
        <w:rPr>
          <w:rFonts w:ascii="Times New Roman"/>
          <w:sz w:val="24"/>
        </w:rPr>
        <w:tab/>
        <w:br/>
        <w:tab/>
      </w:r>
      <w:r>
        <w:rPr>
          <w:rFonts w:ascii="Times New Roman"/>
          <w:sz w:val="24"/>
        </w:rPr>
        <w:t>B)    prices and output.</w:t>
      </w:r>
      <w:r>
        <w:rPr>
          <w:rFonts w:ascii="Times New Roman"/>
          <w:sz w:val="24"/>
        </w:rPr>
        <w:br/>
        <w:tab/>
      </w:r>
      <w:r>
        <w:rPr>
          <w:rFonts w:ascii="Times New Roman"/>
          <w:sz w:val="24"/>
        </w:rPr>
        <w:t>C)    production and costs.</w:t>
      </w:r>
      <w:r>
        <w:rPr>
          <w:rFonts w:ascii="Times New Roman"/>
          <w:sz w:val="24"/>
        </w:rPr>
        <w:br/>
        <w:tab/>
      </w:r>
      <w:r>
        <w:rPr>
          <w:rFonts w:ascii="Times New Roman"/>
          <w:sz w:val="24"/>
        </w:rPr>
        <w:t>D)    inputs and outputs.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Topic : Economics and Opportunity Cost</w:t>
        <w:br/>
      </w:r>
      <w:r>
        <w:rPr>
          <w:rFonts w:ascii="Times New Roman"/>
          <w:sz w:val="20"/>
        </w:rPr>
        <w:t>Bloom's : Remember</w:t>
        <w:br/>
      </w:r>
      <w:r>
        <w:rPr>
          <w:rFonts w:ascii="Times New Roman"/>
          <w:sz w:val="20"/>
        </w:rPr>
        <w:t>AACSB : Analytical Thinking</w:t>
        <w:br/>
      </w:r>
      <w:r>
        <w:rPr>
          <w:rFonts w:ascii="Times New Roman"/>
          <w:sz w:val="20"/>
        </w:rPr>
        <w:t>Difficulty : 1 Easy</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w:t>
        <w:tab/>
      </w:r>
      <w:r>
        <w:rPr>
          <w:rFonts w:ascii="Times New Roman"/>
          <w:sz w:val="24"/>
        </w:rPr>
        <w:t>A simplifying assumption is typically made so as to</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make a point clearer by stripping away excess detail.</w:t>
      </w:r>
      <w:r>
        <w:rPr>
          <w:rFonts w:ascii="Times New Roman"/>
          <w:sz w:val="24"/>
        </w:rPr>
        <w:tab/>
        <w:br/>
        <w:tab/>
      </w:r>
      <w:r>
        <w:rPr>
          <w:rFonts w:ascii="Times New Roman"/>
          <w:sz w:val="24"/>
        </w:rPr>
        <w:t>B)    make a point clearer by adding sufficient detail to get things precise.</w:t>
      </w:r>
      <w:r>
        <w:rPr>
          <w:rFonts w:ascii="Times New Roman"/>
          <w:sz w:val="24"/>
        </w:rPr>
        <w:br/>
        <w:tab/>
      </w:r>
      <w:r>
        <w:rPr>
          <w:rFonts w:ascii="Times New Roman"/>
          <w:sz w:val="24"/>
        </w:rPr>
        <w:t>C)    divert attention from the real problem.</w:t>
      </w:r>
      <w:r>
        <w:rPr>
          <w:rFonts w:ascii="Times New Roman"/>
          <w:sz w:val="24"/>
        </w:rPr>
        <w:br/>
        <w:tab/>
      </w:r>
      <w:r>
        <w:rPr>
          <w:rFonts w:ascii="Times New Roman"/>
          <w:sz w:val="24"/>
        </w:rPr>
        <w:t>D)    make things look better than they really are.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Topic : Economics and Opportunity Cost</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w:t>
        <w:tab/>
      </w:r>
      <w:r>
        <w:rPr>
          <w:rFonts w:ascii="Times New Roman"/>
          <w:b w:val="false"/>
          <w:i w:val="false"/>
          <w:color w:val="000000"/>
          <w:sz w:val="24"/>
        </w:rPr>
        <w:t>Something is scarce as long as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there is a price that the market puts on the item.</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there is no freely available infinite source of the item.</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the government provides it.</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the market provides it.</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Topic : Economics and Opportunity Cost</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w:t>
        <w:tab/>
      </w:r>
      <w:r>
        <w:rPr>
          <w:rFonts w:ascii="Times New Roman"/>
          <w:sz w:val="24"/>
        </w:rPr>
        <w:t>A resource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must come from the earth.</w:t>
      </w:r>
      <w:r>
        <w:rPr>
          <w:rFonts w:ascii="Times New Roman"/>
          <w:sz w:val="24"/>
        </w:rPr>
        <w:tab/>
        <w:br/>
        <w:tab/>
      </w:r>
      <w:r>
        <w:rPr>
          <w:rFonts w:ascii="Times New Roman"/>
          <w:sz w:val="24"/>
        </w:rPr>
        <w:t>B)    only includes physical things.</w:t>
      </w:r>
      <w:r>
        <w:rPr>
          <w:rFonts w:ascii="Times New Roman"/>
          <w:sz w:val="24"/>
        </w:rPr>
        <w:br/>
        <w:tab/>
      </w:r>
      <w:r>
        <w:rPr>
          <w:rFonts w:ascii="Times New Roman"/>
          <w:sz w:val="24"/>
        </w:rPr>
        <w:t>C)    is anything that we consume directly or use to make things we will ultimately consume.</w:t>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must come from the earth and is anything that we consume directly or use to make things we will ultimately consume.</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Topic : Economics and Opportunity Cost</w:t>
        <w:br/>
      </w:r>
      <w:r>
        <w:rPr>
          <w:rFonts w:ascii="Times New Roman"/>
          <w:sz w:val="20"/>
        </w:rPr>
        <w:t>Bloom's : Remember</w:t>
        <w:br/>
      </w:r>
      <w:r>
        <w:rPr>
          <w:rFonts w:ascii="Times New Roman"/>
          <w:sz w:val="20"/>
        </w:rPr>
        <w:t>AACSB : Analytical Thinking</w:t>
        <w:br/>
      </w:r>
      <w:r>
        <w:rPr>
          <w:rFonts w:ascii="Times New Roman"/>
          <w:sz w:val="20"/>
        </w:rPr>
        <w:t>Difficulty : 1 Easy</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w:t>
        <w:tab/>
      </w:r>
      <w:r>
        <w:rPr>
          <w:rFonts w:ascii="Times New Roman"/>
          <w:sz w:val="24"/>
        </w:rPr>
        <w:t>The underlying reason that there are unattainable points on a production possibilities frontier diagram is that there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is government.</w:t>
      </w:r>
      <w:r>
        <w:rPr>
          <w:rFonts w:ascii="Times New Roman"/>
          <w:sz w:val="24"/>
        </w:rPr>
        <w:tab/>
        <w:br/>
        <w:tab/>
      </w:r>
      <w:r>
        <w:rPr>
          <w:rFonts w:ascii="Times New Roman"/>
          <w:sz w:val="24"/>
        </w:rPr>
        <w:t>B)    are always choices that have to be made.</w:t>
      </w:r>
      <w:r>
        <w:rPr>
          <w:rFonts w:ascii="Times New Roman"/>
          <w:sz w:val="24"/>
        </w:rPr>
        <w:br/>
        <w:tab/>
      </w:r>
      <w:r>
        <w:rPr>
          <w:rFonts w:ascii="Times New Roman"/>
          <w:sz w:val="24"/>
        </w:rPr>
        <w:t>C)    is a scarcity of resources within a fixed level of technology.</w:t>
      </w:r>
      <w:r>
        <w:rPr>
          <w:rFonts w:ascii="Times New Roman"/>
          <w:sz w:val="24"/>
        </w:rPr>
        <w:br/>
        <w:tab/>
      </w:r>
      <w:r>
        <w:rPr>
          <w:rFonts w:ascii="Times New Roman"/>
          <w:sz w:val="24"/>
        </w:rPr>
        <w:t>D)    is unemployment of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Topic : Modeling Opportunity Cost Using the Production Possibilities Frontier</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w:t>
        <w:tab/>
      </w:r>
      <w:r>
        <w:rPr>
          <w:rFonts w:ascii="Times New Roman"/>
          <w:sz w:val="24"/>
        </w:rPr>
        <w:t>The underlying reason production possibilities frontiers are likely to be bowed out (rather than linear)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choices have consequences.</w:t>
      </w:r>
      <w:r>
        <w:rPr>
          <w:rFonts w:ascii="Times New Roman"/>
          <w:sz w:val="24"/>
        </w:rPr>
        <w:tab/>
        <w:br/>
        <w:tab/>
      </w:r>
      <w:r>
        <w:rPr>
          <w:rFonts w:ascii="Times New Roman"/>
          <w:sz w:val="24"/>
        </w:rPr>
        <w:t>B)    there is always opportunity costs.</w:t>
      </w:r>
      <w:r>
        <w:rPr>
          <w:rFonts w:ascii="Times New Roman"/>
          <w:sz w:val="24"/>
        </w:rPr>
        <w:br/>
        <w:tab/>
      </w:r>
      <w:r>
        <w:rPr>
          <w:rFonts w:ascii="Times New Roman"/>
          <w:sz w:val="24"/>
        </w:rPr>
        <w:t>C)    some resources and people can be better used producing one good rather than another.</w:t>
      </w:r>
      <w:r>
        <w:rPr>
          <w:rFonts w:ascii="Times New Roman"/>
          <w:sz w:val="24"/>
        </w:rPr>
        <w:br/>
        <w:tab/>
      </w:r>
      <w:r>
        <w:rPr>
          <w:rFonts w:ascii="Times New Roman"/>
          <w:sz w:val="24"/>
        </w:rPr>
        <w:t>D)    there is always some level of unemployment.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Topic : Modeling Opportunity Cost Using the Production Possibilities Frontier</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w:t>
        <w:tab/>
      </w:r>
      <w:r>
        <w:rPr>
          <w:rFonts w:ascii="Times New Roman"/>
          <w:sz w:val="24"/>
        </w:rPr>
        <w:t>The optimization assumption suggests that people make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irrational decisions.</w:t>
      </w:r>
      <w:r>
        <w:rPr>
          <w:rFonts w:ascii="Times New Roman"/>
          <w:sz w:val="24"/>
        </w:rPr>
        <w:tab/>
        <w:br/>
        <w:tab/>
      </w:r>
      <w:r>
        <w:rPr>
          <w:rFonts w:ascii="Times New Roman"/>
          <w:sz w:val="24"/>
        </w:rPr>
        <w:t>B)    unpredictable decisions.</w:t>
      </w:r>
      <w:r>
        <w:rPr>
          <w:rFonts w:ascii="Times New Roman"/>
          <w:sz w:val="24"/>
        </w:rPr>
        <w:br/>
        <w:tab/>
      </w:r>
      <w:r>
        <w:rPr>
          <w:rFonts w:ascii="Times New Roman"/>
          <w:sz w:val="24"/>
        </w:rPr>
        <w:t>C)    decisions to make themselves as well off as possible.</w:t>
      </w:r>
      <w:r>
        <w:rPr>
          <w:rFonts w:ascii="Times New Roman"/>
          <w:sz w:val="24"/>
        </w:rPr>
        <w:br/>
        <w:tab/>
      </w:r>
      <w:r>
        <w:rPr>
          <w:rFonts w:ascii="Times New Roman"/>
          <w:sz w:val="24"/>
        </w:rPr>
        <w:t>D)    decisions without thinking very hard.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Topic : Modeling Opportunity Cost Using the Production Possibilities Frontier</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w:t>
        <w:tab/>
      </w:r>
      <w:r>
        <w:rPr>
          <w:rFonts w:ascii="Times New Roman"/>
          <w:sz w:val="24"/>
        </w:rPr>
        <w:t>The fact that we are operating at a point inside a bowed out production possibilities frontier indicates there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scarcity.</w:t>
      </w:r>
      <w:r>
        <w:rPr>
          <w:rFonts w:ascii="Times New Roman"/>
          <w:sz w:val="24"/>
        </w:rPr>
        <w:tab/>
        <w:br/>
        <w:tab/>
      </w:r>
      <w:r>
        <w:rPr>
          <w:rFonts w:ascii="Times New Roman"/>
          <w:sz w:val="24"/>
        </w:rPr>
        <w:t>B)    constant opportunity cost.</w:t>
      </w:r>
      <w:r>
        <w:rPr>
          <w:rFonts w:ascii="Times New Roman"/>
          <w:sz w:val="24"/>
        </w:rPr>
        <w:br/>
        <w:tab/>
      </w:r>
      <w:r>
        <w:rPr>
          <w:rFonts w:ascii="Times New Roman"/>
          <w:sz w:val="24"/>
        </w:rPr>
        <w:t>C)    unemployment.</w:t>
      </w:r>
      <w:r>
        <w:rPr>
          <w:rFonts w:ascii="Times New Roman"/>
          <w:sz w:val="24"/>
        </w:rPr>
        <w:br/>
        <w:tab/>
      </w:r>
      <w:r>
        <w:rPr>
          <w:rFonts w:ascii="Times New Roman"/>
          <w:sz w:val="24"/>
        </w:rPr>
        <w:t>D)    increasing opportunity cost.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Topic : Modeling Opportunity Cost Using the Production Possibilities Frontier</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15)</w:t>
        <w:tab/>
      </w:r>
      <w:r>
        <w:rPr>
          <w:rFonts w:ascii="Times New Roman"/>
          <w:sz w:val="24"/>
        </w:rPr>
        <w:t>If the production possibilities frontier is not bowed out, but is a line, there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scarcity.</w:t>
      </w:r>
      <w:r>
        <w:rPr>
          <w:rFonts w:ascii="Times New Roman"/>
          <w:sz w:val="24"/>
        </w:rPr>
        <w:tab/>
        <w:br/>
        <w:tab/>
      </w:r>
      <w:r>
        <w:rPr>
          <w:rFonts w:ascii="Times New Roman"/>
          <w:sz w:val="24"/>
        </w:rPr>
        <w:t>B)    constant opportunity cost.</w:t>
      </w:r>
      <w:r>
        <w:rPr>
          <w:rFonts w:ascii="Times New Roman"/>
          <w:sz w:val="24"/>
        </w:rPr>
        <w:br/>
        <w:tab/>
      </w:r>
      <w:r>
        <w:rPr>
          <w:rFonts w:ascii="Times New Roman"/>
          <w:sz w:val="24"/>
        </w:rPr>
        <w:t>C)    unemployment.</w:t>
      </w:r>
      <w:r>
        <w:rPr>
          <w:rFonts w:ascii="Times New Roman"/>
          <w:sz w:val="24"/>
        </w:rPr>
        <w:br/>
        <w:tab/>
      </w:r>
      <w:r>
        <w:rPr>
          <w:rFonts w:ascii="Times New Roman"/>
          <w:sz w:val="24"/>
        </w:rPr>
        <w:t>D)    increasing opportunity cost.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Topic : Modeling Opportunity Cost Using the Production Possibilities Frontier</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Learning Objective : 01-02 Distinguish between increasing and constant opportunity cost and understan</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16)</w:t>
        <w:tab/>
      </w:r>
      <w:r>
        <w:rPr>
          <w:rFonts w:ascii="Times New Roman"/>
          <w:sz w:val="24"/>
        </w:rPr>
        <w:t>The fact that the production possibilities frontier is bowed out indicates there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scarcity.</w:t>
      </w:r>
      <w:r>
        <w:rPr>
          <w:rFonts w:ascii="Times New Roman"/>
          <w:sz w:val="24"/>
        </w:rPr>
        <w:tab/>
        <w:br/>
        <w:tab/>
      </w:r>
      <w:r>
        <w:rPr>
          <w:rFonts w:ascii="Times New Roman"/>
          <w:sz w:val="24"/>
        </w:rPr>
        <w:t>B)    constant opportunity cost.</w:t>
      </w:r>
      <w:r>
        <w:rPr>
          <w:rFonts w:ascii="Times New Roman"/>
          <w:sz w:val="24"/>
        </w:rPr>
        <w:br/>
        <w:tab/>
      </w:r>
      <w:r>
        <w:rPr>
          <w:rFonts w:ascii="Times New Roman"/>
          <w:sz w:val="24"/>
        </w:rPr>
        <w:t>C)    unemployment.</w:t>
      </w:r>
      <w:r>
        <w:rPr>
          <w:rFonts w:ascii="Times New Roman"/>
          <w:sz w:val="24"/>
        </w:rPr>
        <w:br/>
        <w:tab/>
      </w:r>
      <w:r>
        <w:rPr>
          <w:rFonts w:ascii="Times New Roman"/>
          <w:sz w:val="24"/>
        </w:rPr>
        <w:t>D)    increasing opportunity cost.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Topic : Modeling Opportunity Cost Using the Production Possibilities Frontier</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Learning Objective : 01-02 Distinguish between increasing and constant opportunity cost and understan</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17)</w:t>
        <w:tab/>
      </w:r>
      <w:r>
        <w:rPr>
          <w:rFonts w:ascii="Times New Roman"/>
          <w:sz w:val="24"/>
        </w:rPr>
        <w:t>The fact that we cannot operate at a point outside a production possibilities frontier indicates there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scarcity.</w:t>
      </w:r>
      <w:r>
        <w:rPr>
          <w:rFonts w:ascii="Times New Roman"/>
          <w:sz w:val="24"/>
        </w:rPr>
        <w:tab/>
        <w:br/>
        <w:tab/>
      </w:r>
      <w:r>
        <w:rPr>
          <w:rFonts w:ascii="Times New Roman"/>
          <w:sz w:val="24"/>
        </w:rPr>
        <w:t>B)    constant opportunity cost.</w:t>
      </w:r>
      <w:r>
        <w:rPr>
          <w:rFonts w:ascii="Times New Roman"/>
          <w:sz w:val="24"/>
        </w:rPr>
        <w:br/>
        <w:tab/>
      </w:r>
      <w:r>
        <w:rPr>
          <w:rFonts w:ascii="Times New Roman"/>
          <w:sz w:val="24"/>
        </w:rPr>
        <w:t>C)    unemployment.</w:t>
      </w:r>
      <w:r>
        <w:rPr>
          <w:rFonts w:ascii="Times New Roman"/>
          <w:sz w:val="24"/>
        </w:rPr>
        <w:br/>
        <w:tab/>
      </w:r>
      <w:r>
        <w:rPr>
          <w:rFonts w:ascii="Times New Roman"/>
          <w:sz w:val="24"/>
        </w:rPr>
        <w:t>D)    increasing opportunity cost.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Topic : Modeling Opportunity Cost Using the Production Possibilities Frontier</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18)</w:t>
        <w:tab/>
      </w:r>
      <w:r>
        <w:rPr>
          <w:rFonts w:ascii="Times New Roman"/>
          <w:sz w:val="24"/>
        </w:rPr>
        <w:t>Points on the Production Possibilities Frontier are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attainable.</w:t>
      </w:r>
      <w:r>
        <w:rPr>
          <w:rFonts w:ascii="Times New Roman"/>
          <w:sz w:val="24"/>
        </w:rPr>
        <w:tab/>
        <w:br/>
        <w:tab/>
      </w:r>
      <w:r>
        <w:rPr>
          <w:rFonts w:ascii="Times New Roman"/>
          <w:sz w:val="24"/>
        </w:rPr>
        <w:t>B)    unattainable.</w:t>
      </w:r>
      <w:r>
        <w:rPr>
          <w:rFonts w:ascii="Times New Roman"/>
          <w:sz w:val="24"/>
        </w:rPr>
        <w:br/>
        <w:tab/>
      </w:r>
      <w:r>
        <w:rPr>
          <w:rFonts w:ascii="Times New Roman"/>
          <w:sz w:val="24"/>
        </w:rPr>
        <w:t>C)    associated with some unemployment</w:t>
      </w:r>
      <w:r>
        <w:rPr>
          <w:rFonts w:ascii="Times New Roman"/>
          <w:sz w:val="24"/>
        </w:rPr>
        <w:br/>
        <w:tab/>
      </w:r>
      <w:r>
        <w:rPr>
          <w:rFonts w:ascii="Times New Roman"/>
          <w:sz w:val="24"/>
        </w:rPr>
        <w:t>D)    both attainable and unattainable.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Topic : Modeling Opportunity Cost Using the Production Possibilities Frontier</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19)</w:t>
        <w:tab/>
      </w:r>
      <w:r>
        <w:rPr>
          <w:rFonts w:ascii="Times New Roman"/>
          <w:sz w:val="24"/>
        </w:rPr>
        <w:t>Points inside the Production Possibilities Frontier are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attainable.</w:t>
      </w:r>
      <w:r>
        <w:rPr>
          <w:rFonts w:ascii="Times New Roman"/>
          <w:sz w:val="24"/>
        </w:rPr>
        <w:tab/>
        <w:br/>
        <w:tab/>
      </w:r>
      <w:r>
        <w:rPr>
          <w:rFonts w:ascii="Times New Roman"/>
          <w:sz w:val="24"/>
        </w:rPr>
        <w:t>B)    unattainable.</w:t>
      </w:r>
      <w:r>
        <w:rPr>
          <w:rFonts w:ascii="Times New Roman"/>
          <w:sz w:val="24"/>
        </w:rPr>
        <w:br/>
        <w:tab/>
      </w:r>
      <w:r>
        <w:rPr>
          <w:rFonts w:ascii="Times New Roman"/>
          <w:sz w:val="24"/>
        </w:rPr>
        <w:t>C)    associated with some unemployment.</w:t>
      </w:r>
      <w:r>
        <w:rPr>
          <w:rFonts w:ascii="Times New Roman"/>
          <w:sz w:val="24"/>
        </w:rPr>
        <w:br/>
        <w:tab/>
      </w:r>
      <w:r>
        <w:rPr>
          <w:rFonts w:ascii="Times New Roman"/>
          <w:sz w:val="24"/>
        </w:rPr>
        <w:t>D)    both attainable and unattainable.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Topic : Modeling Opportunity Cost Using the Production Possibilities Frontier</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20)</w:t>
        <w:tab/>
      </w:r>
      <w:r>
        <w:rPr>
          <w:rFonts w:ascii="Times New Roman"/>
          <w:sz w:val="24"/>
        </w:rPr>
        <w:t>Points outside the Production Possibilities Frontier are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attainable.</w:t>
      </w:r>
      <w:r>
        <w:rPr>
          <w:rFonts w:ascii="Times New Roman"/>
          <w:sz w:val="24"/>
        </w:rPr>
        <w:tab/>
        <w:br/>
        <w:tab/>
      </w:r>
      <w:r>
        <w:rPr>
          <w:rFonts w:ascii="Times New Roman"/>
          <w:sz w:val="24"/>
        </w:rPr>
        <w:t>B)    unattainable.</w:t>
      </w:r>
      <w:r>
        <w:rPr>
          <w:rFonts w:ascii="Times New Roman"/>
          <w:sz w:val="24"/>
        </w:rPr>
        <w:br/>
        <w:tab/>
      </w:r>
      <w:r>
        <w:rPr>
          <w:rFonts w:ascii="Times New Roman"/>
          <w:sz w:val="24"/>
        </w:rPr>
        <w:t>C)    associated with some unemployment.</w:t>
      </w:r>
      <w:r>
        <w:rPr>
          <w:rFonts w:ascii="Times New Roman"/>
          <w:sz w:val="24"/>
        </w:rPr>
        <w:br/>
        <w:tab/>
      </w:r>
      <w:r>
        <w:rPr>
          <w:rFonts w:ascii="Times New Roman"/>
          <w:sz w:val="24"/>
        </w:rPr>
        <w:t>D)    both attainable and unattainable.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21)</w:t>
        <w:tab/>
      </w:r>
      <w:r>
        <w:rPr>
          <w:rFonts w:ascii="Times New Roman"/>
          <w:b w:val="false"/>
          <w:i w:val="false"/>
          <w:color w:val="000000"/>
          <w:sz w:val="24"/>
        </w:rPr>
        <w:t>In Figure 1.1, which labeled points are attainable?</w:t>
      </w:r>
      <w:r>
        <w:rPr>
          <w:rFonts w:ascii="Times New Roman"/>
          <w:sz w:val="24"/>
        </w:rPr>
      </w:r>
      <w:r>
        <w:rPr>
          <w:rFonts w:ascii="Times New Roman"/>
          <w:sz w:val="24"/>
        </w:rPr>
        <w:drawing>
          <wp:inline distT="0" distB="0" distL="0" distR="0">
            <wp:extent cx="3333750" cy="1819275"/>
            <wp:effectExtent l="0" t="0" r="0" b="0"/>
            <wp:docPr id="1" name="ch01_question021_jpg.ext" descr="ch01_question021_jpg.ext"/>
            <wp:cNvGraphicFramePr>
              <a:graphicFrameLocks noChangeAspect="true"/>
            </wp:cNvGraphicFramePr>
            <a:graphic>
              <a:graphicData uri="http://schemas.openxmlformats.org/drawingml/2006/picture">
                <pic:pic>
                  <pic:nvPicPr>
                    <pic:cNvPr id="2" name="ch01_question021_jpg.ext"/>
                    <pic:cNvPicPr/>
                  </pic:nvPicPr>
                  <pic:blipFill>
                    <a:blip r:embed="rId5"/>
                    <a:stretch>
                      <a:fillRect/>
                    </a:stretch>
                  </pic:blipFill>
                  <pic:spPr>
                    <a:xfrm>
                      <a:off x="0" y="0"/>
                      <a:ext cx="3333750" cy="181927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only A</w:t>
      </w:r>
      <w:r>
        <w:rPr>
          <w:rFonts w:ascii="Times New Roman"/>
          <w:sz w:val="24"/>
        </w:rPr>
        <w:tab/>
        <w:br/>
        <w:tab/>
      </w:r>
      <w:r>
        <w:rPr>
          <w:rFonts w:ascii="Times New Roman"/>
          <w:sz w:val="24"/>
        </w:rPr>
        <w:t>B)    only B and C</w:t>
      </w:r>
      <w:r>
        <w:rPr>
          <w:rFonts w:ascii="Times New Roman"/>
          <w:sz w:val="24"/>
        </w:rPr>
        <w:br/>
        <w:tab/>
      </w:r>
      <w:r>
        <w:rPr>
          <w:rFonts w:ascii="Times New Roman"/>
          <w:sz w:val="24"/>
        </w:rPr>
        <w:t>C)    only D</w:t>
      </w:r>
      <w:r>
        <w:rPr>
          <w:rFonts w:ascii="Times New Roman"/>
          <w:sz w:val="24"/>
        </w:rPr>
        <w:br/>
        <w:tab/>
      </w:r>
      <w:r>
        <w:rPr>
          <w:rFonts w:ascii="Times New Roman"/>
          <w:sz w:val="24"/>
        </w:rPr>
        <w:t>D)    A, B, and C</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22)</w:t>
        <w:tab/>
      </w:r>
      <w:r>
        <w:rPr>
          <w:rFonts w:ascii="Times New Roman"/>
          <w:b w:val="false"/>
          <w:i w:val="false"/>
          <w:color w:val="000000"/>
          <w:sz w:val="24"/>
        </w:rPr>
        <w:t>In Figure 1.1, which labeled points are unattainable?</w:t>
      </w:r>
      <w:r>
        <w:rPr>
          <w:rFonts w:ascii="Times New Roman"/>
          <w:sz w:val="24"/>
        </w:rPr>
      </w:r>
      <w:r>
        <w:rPr>
          <w:rFonts w:ascii="Times New Roman"/>
          <w:sz w:val="24"/>
        </w:rPr>
        <w:drawing>
          <wp:inline distT="0" distB="0" distL="0" distR="0">
            <wp:extent cx="3333750" cy="1819275"/>
            <wp:effectExtent l="0" t="0" r="0" b="0"/>
            <wp:docPr id="1" name="ch01_question021_jpg.ext" descr="ch01_question021_jpg.ext"/>
            <wp:cNvGraphicFramePr>
              <a:graphicFrameLocks noChangeAspect="true"/>
            </wp:cNvGraphicFramePr>
            <a:graphic>
              <a:graphicData uri="http://schemas.openxmlformats.org/drawingml/2006/picture">
                <pic:pic>
                  <pic:nvPicPr>
                    <pic:cNvPr id="2" name="ch01_question021_jpg.ext"/>
                    <pic:cNvPicPr/>
                  </pic:nvPicPr>
                  <pic:blipFill>
                    <a:blip r:embed="rId6"/>
                    <a:stretch>
                      <a:fillRect/>
                    </a:stretch>
                  </pic:blipFill>
                  <pic:spPr>
                    <a:xfrm>
                      <a:off x="0" y="0"/>
                      <a:ext cx="3333750" cy="181927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only A</w:t>
      </w:r>
      <w:r>
        <w:rPr>
          <w:rFonts w:ascii="Times New Roman"/>
          <w:sz w:val="24"/>
        </w:rPr>
        <w:tab/>
        <w:br/>
        <w:tab/>
      </w:r>
      <w:r>
        <w:rPr>
          <w:rFonts w:ascii="Times New Roman"/>
          <w:sz w:val="24"/>
        </w:rPr>
        <w:t>B)    only B and C</w:t>
      </w:r>
      <w:r>
        <w:rPr>
          <w:rFonts w:ascii="Times New Roman"/>
          <w:sz w:val="24"/>
        </w:rPr>
        <w:br/>
        <w:tab/>
      </w:r>
      <w:r>
        <w:rPr>
          <w:rFonts w:ascii="Times New Roman"/>
          <w:sz w:val="24"/>
        </w:rPr>
        <w:t>C)    only D</w:t>
      </w:r>
      <w:r>
        <w:rPr>
          <w:rFonts w:ascii="Times New Roman"/>
          <w:sz w:val="24"/>
        </w:rPr>
        <w:br/>
        <w:tab/>
      </w:r>
      <w:r>
        <w:rPr>
          <w:rFonts w:ascii="Times New Roman"/>
          <w:sz w:val="24"/>
        </w:rPr>
        <w:t>D)    A, B, and C</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23)</w:t>
        <w:tab/>
      </w:r>
      <w:r>
        <w:rPr>
          <w:rFonts w:ascii="Times New Roman"/>
          <w:b w:val="false"/>
          <w:i w:val="false"/>
          <w:color w:val="000000"/>
          <w:sz w:val="24"/>
        </w:rPr>
        <w:t>In Figure 1.1, which labeled points represent the existence of unemployment?</w:t>
      </w:r>
      <w:r>
        <w:rPr>
          <w:rFonts w:ascii="Times New Roman"/>
          <w:sz w:val="24"/>
        </w:rPr>
      </w:r>
      <w:r>
        <w:rPr>
          <w:rFonts w:ascii="Times New Roman"/>
          <w:sz w:val="24"/>
        </w:rPr>
        <w:drawing>
          <wp:inline distT="0" distB="0" distL="0" distR="0">
            <wp:extent cx="3333750" cy="1819275"/>
            <wp:effectExtent l="0" t="0" r="0" b="0"/>
            <wp:docPr id="1" name="ch01_question021_jpg.ext" descr="ch01_question021_jpg.ext"/>
            <wp:cNvGraphicFramePr>
              <a:graphicFrameLocks noChangeAspect="true"/>
            </wp:cNvGraphicFramePr>
            <a:graphic>
              <a:graphicData uri="http://schemas.openxmlformats.org/drawingml/2006/picture">
                <pic:pic>
                  <pic:nvPicPr>
                    <pic:cNvPr id="2" name="ch01_question021_jpg.ext"/>
                    <pic:cNvPicPr/>
                  </pic:nvPicPr>
                  <pic:blipFill>
                    <a:blip r:embed="rId7"/>
                    <a:stretch>
                      <a:fillRect/>
                    </a:stretch>
                  </pic:blipFill>
                  <pic:spPr>
                    <a:xfrm>
                      <a:off x="0" y="0"/>
                      <a:ext cx="3333750" cy="181927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val="false"/>
          <w:color w:val="000000"/>
          <w:sz w:val="24"/>
        </w:rPr>
        <w:t>only A</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val="false"/>
          <w:color w:val="000000"/>
          <w:sz w:val="24"/>
        </w:rPr>
        <w:t>only B and C</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val="false"/>
          <w:color w:val="000000"/>
          <w:sz w:val="24"/>
        </w:rPr>
        <w:t>only D</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A, B, and C</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24)</w:t>
        <w:tab/>
      </w:r>
      <w:r>
        <w:rPr>
          <w:rFonts w:ascii="Times New Roman"/>
          <w:b w:val="false"/>
          <w:i w:val="false"/>
          <w:color w:val="000000"/>
          <w:sz w:val="24"/>
        </w:rPr>
        <w:t>In Figure 1.1, which labeled point indicates that there are sufficient resources and technology to produce the combination of goods represented by that point?</w:t>
      </w:r>
      <w:r>
        <w:rPr>
          <w:rFonts w:ascii="Times New Roman"/>
          <w:sz w:val="24"/>
        </w:rPr>
      </w:r>
      <w:r>
        <w:rPr>
          <w:rFonts w:ascii="Times New Roman"/>
          <w:sz w:val="24"/>
        </w:rPr>
        <w:drawing>
          <wp:inline distT="0" distB="0" distL="0" distR="0">
            <wp:extent cx="3333750" cy="1819275"/>
            <wp:effectExtent l="0" t="0" r="0" b="0"/>
            <wp:docPr id="1" name="ch01_question021_jpg.ext" descr="ch01_question021_jpg.ext"/>
            <wp:cNvGraphicFramePr>
              <a:graphicFrameLocks noChangeAspect="true"/>
            </wp:cNvGraphicFramePr>
            <a:graphic>
              <a:graphicData uri="http://schemas.openxmlformats.org/drawingml/2006/picture">
                <pic:pic>
                  <pic:nvPicPr>
                    <pic:cNvPr id="2" name="ch01_question021_jpg.ext"/>
                    <pic:cNvPicPr/>
                  </pic:nvPicPr>
                  <pic:blipFill>
                    <a:blip r:embed="rId8"/>
                    <a:stretch>
                      <a:fillRect/>
                    </a:stretch>
                  </pic:blipFill>
                  <pic:spPr>
                    <a:xfrm>
                      <a:off x="0" y="0"/>
                      <a:ext cx="3333750" cy="181927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only A</w:t>
      </w:r>
      <w:r>
        <w:rPr>
          <w:rFonts w:ascii="Times New Roman"/>
          <w:sz w:val="24"/>
        </w:rPr>
        <w:tab/>
        <w:br/>
        <w:tab/>
      </w:r>
      <w:r>
        <w:rPr>
          <w:rFonts w:ascii="Times New Roman"/>
          <w:sz w:val="24"/>
        </w:rPr>
        <w:t>B)    only B and C</w:t>
      </w:r>
      <w:r>
        <w:rPr>
          <w:rFonts w:ascii="Times New Roman"/>
          <w:sz w:val="24"/>
        </w:rPr>
        <w:br/>
        <w:tab/>
      </w:r>
      <w:r>
        <w:rPr>
          <w:rFonts w:ascii="Times New Roman"/>
          <w:sz w:val="24"/>
        </w:rPr>
        <w:t>C)    only D</w:t>
      </w:r>
      <w:r>
        <w:rPr>
          <w:rFonts w:ascii="Times New Roman"/>
          <w:sz w:val="24"/>
        </w:rPr>
        <w:br/>
        <w:tab/>
      </w:r>
      <w:r>
        <w:rPr>
          <w:rFonts w:ascii="Times New Roman"/>
          <w:sz w:val="24"/>
        </w:rPr>
        <w:t>D)    A, B, and C</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25)</w:t>
        <w:tab/>
      </w:r>
      <w:r>
        <w:rPr>
          <w:rFonts w:ascii="Times New Roman"/>
          <w:b w:val="false"/>
          <w:i w:val="false"/>
          <w:color w:val="000000"/>
          <w:sz w:val="24"/>
        </w:rPr>
        <w:t>In Figure 1.1, which labeled point indicates that there are insufficient resources or technology to produce the combination of goods represented by that point?</w:t>
      </w:r>
      <w:r>
        <w:rPr>
          <w:rFonts w:ascii="Times New Roman"/>
          <w:sz w:val="24"/>
        </w:rPr>
      </w:r>
      <w:r>
        <w:rPr>
          <w:rFonts w:ascii="Times New Roman"/>
          <w:sz w:val="24"/>
        </w:rPr>
        <w:drawing>
          <wp:inline distT="0" distB="0" distL="0" distR="0">
            <wp:extent cx="3333750" cy="1819275"/>
            <wp:effectExtent l="0" t="0" r="0" b="0"/>
            <wp:docPr id="1" name="ch01_question021_jpg.ext" descr="ch01_question021_jpg.ext"/>
            <wp:cNvGraphicFramePr>
              <a:graphicFrameLocks noChangeAspect="true"/>
            </wp:cNvGraphicFramePr>
            <a:graphic>
              <a:graphicData uri="http://schemas.openxmlformats.org/drawingml/2006/picture">
                <pic:pic>
                  <pic:nvPicPr>
                    <pic:cNvPr id="2" name="ch01_question021_jpg.ext"/>
                    <pic:cNvPicPr/>
                  </pic:nvPicPr>
                  <pic:blipFill>
                    <a:blip r:embed="rId9"/>
                    <a:stretch>
                      <a:fillRect/>
                    </a:stretch>
                  </pic:blipFill>
                  <pic:spPr>
                    <a:xfrm>
                      <a:off x="0" y="0"/>
                      <a:ext cx="3333750" cy="181927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only A</w:t>
      </w:r>
      <w:r>
        <w:rPr>
          <w:rFonts w:ascii="Times New Roman"/>
          <w:sz w:val="24"/>
        </w:rPr>
        <w:tab/>
        <w:br/>
        <w:tab/>
      </w:r>
      <w:r>
        <w:rPr>
          <w:rFonts w:ascii="Times New Roman"/>
          <w:sz w:val="24"/>
        </w:rPr>
        <w:t>B)    only B and C</w:t>
      </w:r>
      <w:r>
        <w:rPr>
          <w:rFonts w:ascii="Times New Roman"/>
          <w:sz w:val="24"/>
        </w:rPr>
        <w:br/>
        <w:tab/>
      </w:r>
      <w:r>
        <w:rPr>
          <w:rFonts w:ascii="Times New Roman"/>
          <w:sz w:val="24"/>
        </w:rPr>
        <w:t>C)    only D</w:t>
      </w:r>
      <w:r>
        <w:rPr>
          <w:rFonts w:ascii="Times New Roman"/>
          <w:sz w:val="24"/>
        </w:rPr>
        <w:br/>
        <w:tab/>
      </w:r>
      <w:r>
        <w:rPr>
          <w:rFonts w:ascii="Times New Roman"/>
          <w:sz w:val="24"/>
        </w:rPr>
        <w:t>D)    A, B, and C</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26)</w:t>
        <w:tab/>
      </w:r>
      <w:r>
        <w:rPr>
          <w:rFonts w:ascii="Times New Roman"/>
          <w:b w:val="false"/>
          <w:i w:val="false"/>
          <w:color w:val="000000"/>
          <w:sz w:val="24"/>
        </w:rPr>
        <w:t>In Figure 1.2, which labeled points are attainable?</w:t>
      </w:r>
      <w:r>
        <w:rPr>
          <w:rFonts w:ascii="Times New Roman"/>
          <w:sz w:val="24"/>
        </w:rPr>
      </w:r>
      <w:r>
        <w:rPr>
          <w:rFonts w:ascii="Times New Roman"/>
          <w:sz w:val="24"/>
        </w:rPr>
        <w:drawing>
          <wp:inline distT="0" distB="0" distL="0" distR="0">
            <wp:extent cx="3333750" cy="2247900"/>
            <wp:effectExtent l="0" t="0" r="0" b="0"/>
            <wp:docPr id="1" name="ch01_question026_jpg.ext" descr="ch01_question026_jpg.ext"/>
            <wp:cNvGraphicFramePr>
              <a:graphicFrameLocks noChangeAspect="true"/>
            </wp:cNvGraphicFramePr>
            <a:graphic>
              <a:graphicData uri="http://schemas.openxmlformats.org/drawingml/2006/picture">
                <pic:pic>
                  <pic:nvPicPr>
                    <pic:cNvPr id="2" name="ch01_question026_jpg.ext"/>
                    <pic:cNvPicPr/>
                  </pic:nvPicPr>
                  <pic:blipFill>
                    <a:blip r:embed="rId10"/>
                    <a:stretch>
                      <a:fillRect/>
                    </a:stretch>
                  </pic:blipFill>
                  <pic:spPr>
                    <a:xfrm>
                      <a:off x="0" y="0"/>
                      <a:ext cx="3333750" cy="224790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only A</w:t>
      </w:r>
      <w:r>
        <w:rPr>
          <w:rFonts w:ascii="Times New Roman"/>
          <w:sz w:val="24"/>
        </w:rPr>
        <w:tab/>
        <w:br/>
        <w:tab/>
      </w:r>
      <w:r>
        <w:rPr>
          <w:rFonts w:ascii="Times New Roman"/>
          <w:sz w:val="24"/>
        </w:rPr>
        <w:t>B)    only B and C</w:t>
      </w:r>
      <w:r>
        <w:rPr>
          <w:rFonts w:ascii="Times New Roman"/>
          <w:sz w:val="24"/>
        </w:rPr>
        <w:br/>
        <w:tab/>
      </w:r>
      <w:r>
        <w:rPr>
          <w:rFonts w:ascii="Times New Roman"/>
          <w:sz w:val="24"/>
        </w:rPr>
        <w:t>C)    only D</w:t>
      </w:r>
      <w:r>
        <w:rPr>
          <w:rFonts w:ascii="Times New Roman"/>
          <w:sz w:val="24"/>
        </w:rPr>
        <w:br/>
        <w:tab/>
      </w:r>
      <w:r>
        <w:rPr>
          <w:rFonts w:ascii="Times New Roman"/>
          <w:sz w:val="24"/>
        </w:rPr>
        <w:t>D)    A, B, and C</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27)</w:t>
        <w:tab/>
      </w:r>
      <w:r>
        <w:rPr>
          <w:rFonts w:ascii="Times New Roman"/>
          <w:b w:val="false"/>
          <w:i w:val="false"/>
          <w:color w:val="000000"/>
          <w:sz w:val="24"/>
        </w:rPr>
        <w:t>In Figure 1.2, which labeled points are unattainable?</w:t>
      </w:r>
      <w:r>
        <w:rPr>
          <w:rFonts w:ascii="Times New Roman"/>
          <w:sz w:val="24"/>
        </w:rPr>
      </w:r>
      <w:r>
        <w:rPr>
          <w:rFonts w:ascii="Times New Roman"/>
          <w:sz w:val="24"/>
        </w:rPr>
        <w:drawing>
          <wp:inline distT="0" distB="0" distL="0" distR="0">
            <wp:extent cx="3333750" cy="2247900"/>
            <wp:effectExtent l="0" t="0" r="0" b="0"/>
            <wp:docPr id="1" name="ch01_question026_jpg.ext" descr="ch01_question026_jpg.ext"/>
            <wp:cNvGraphicFramePr>
              <a:graphicFrameLocks noChangeAspect="true"/>
            </wp:cNvGraphicFramePr>
            <a:graphic>
              <a:graphicData uri="http://schemas.openxmlformats.org/drawingml/2006/picture">
                <pic:pic>
                  <pic:nvPicPr>
                    <pic:cNvPr id="2" name="ch01_question026_jpg.ext"/>
                    <pic:cNvPicPr/>
                  </pic:nvPicPr>
                  <pic:blipFill>
                    <a:blip r:embed="rId11"/>
                    <a:stretch>
                      <a:fillRect/>
                    </a:stretch>
                  </pic:blipFill>
                  <pic:spPr>
                    <a:xfrm>
                      <a:off x="0" y="0"/>
                      <a:ext cx="3333750" cy="224790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only A</w:t>
      </w:r>
      <w:r>
        <w:rPr>
          <w:rFonts w:ascii="Times New Roman"/>
          <w:sz w:val="24"/>
        </w:rPr>
        <w:tab/>
        <w:br/>
        <w:tab/>
      </w:r>
      <w:r>
        <w:rPr>
          <w:rFonts w:ascii="Times New Roman"/>
          <w:sz w:val="24"/>
        </w:rPr>
        <w:t>B)    only B and C</w:t>
      </w:r>
      <w:r>
        <w:rPr>
          <w:rFonts w:ascii="Times New Roman"/>
          <w:sz w:val="24"/>
        </w:rPr>
        <w:br/>
        <w:tab/>
      </w:r>
      <w:r>
        <w:rPr>
          <w:rFonts w:ascii="Times New Roman"/>
          <w:sz w:val="24"/>
        </w:rPr>
        <w:t>C)    only D</w:t>
      </w:r>
      <w:r>
        <w:rPr>
          <w:rFonts w:ascii="Times New Roman"/>
          <w:sz w:val="24"/>
        </w:rPr>
        <w:br/>
        <w:tab/>
      </w:r>
      <w:r>
        <w:rPr>
          <w:rFonts w:ascii="Times New Roman"/>
          <w:sz w:val="24"/>
        </w:rPr>
        <w:t>D)    A, B, and C</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28)</w:t>
        <w:tab/>
      </w:r>
      <w:r>
        <w:rPr>
          <w:rFonts w:ascii="Times New Roman"/>
          <w:b w:val="false"/>
          <w:i w:val="false"/>
          <w:color w:val="000000"/>
          <w:sz w:val="24"/>
        </w:rPr>
        <w:t>In Figure 1.2, which labeled points represent the existence of unemployment?</w:t>
      </w:r>
      <w:r>
        <w:rPr>
          <w:rFonts w:ascii="Times New Roman"/>
          <w:sz w:val="24"/>
        </w:rPr>
      </w:r>
      <w:r>
        <w:rPr>
          <w:rFonts w:ascii="Times New Roman"/>
          <w:sz w:val="24"/>
        </w:rPr>
        <w:drawing>
          <wp:inline distT="0" distB="0" distL="0" distR="0">
            <wp:extent cx="3333750" cy="2247900"/>
            <wp:effectExtent l="0" t="0" r="0" b="0"/>
            <wp:docPr id="1" name="ch01_question026_jpg.ext" descr="ch01_question026_jpg.ext"/>
            <wp:cNvGraphicFramePr>
              <a:graphicFrameLocks noChangeAspect="true"/>
            </wp:cNvGraphicFramePr>
            <a:graphic>
              <a:graphicData uri="http://schemas.openxmlformats.org/drawingml/2006/picture">
                <pic:pic>
                  <pic:nvPicPr>
                    <pic:cNvPr id="2" name="ch01_question026_jpg.ext"/>
                    <pic:cNvPicPr/>
                  </pic:nvPicPr>
                  <pic:blipFill>
                    <a:blip r:embed="rId12"/>
                    <a:stretch>
                      <a:fillRect/>
                    </a:stretch>
                  </pic:blipFill>
                  <pic:spPr>
                    <a:xfrm>
                      <a:off x="0" y="0"/>
                      <a:ext cx="3333750" cy="224790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only A</w:t>
      </w:r>
      <w:r>
        <w:rPr>
          <w:rFonts w:ascii="Times New Roman"/>
          <w:sz w:val="24"/>
        </w:rPr>
        <w:tab/>
        <w:br/>
        <w:tab/>
      </w:r>
      <w:r>
        <w:rPr>
          <w:rFonts w:ascii="Times New Roman"/>
          <w:sz w:val="24"/>
        </w:rPr>
        <w:t>B)    only B and C</w:t>
      </w:r>
      <w:r>
        <w:rPr>
          <w:rFonts w:ascii="Times New Roman"/>
          <w:sz w:val="24"/>
        </w:rPr>
        <w:br/>
        <w:tab/>
      </w:r>
      <w:r>
        <w:rPr>
          <w:rFonts w:ascii="Times New Roman"/>
          <w:sz w:val="24"/>
        </w:rPr>
        <w:t>C)    only D</w:t>
      </w:r>
      <w:r>
        <w:rPr>
          <w:rFonts w:ascii="Times New Roman"/>
          <w:sz w:val="24"/>
        </w:rPr>
        <w:br/>
        <w:tab/>
      </w:r>
      <w:r>
        <w:rPr>
          <w:rFonts w:ascii="Times New Roman"/>
          <w:sz w:val="24"/>
        </w:rPr>
        <w:t>D)    A, B, and C</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29)</w:t>
        <w:tab/>
      </w:r>
      <w:r>
        <w:rPr>
          <w:rFonts w:ascii="Times New Roman"/>
          <w:b w:val="false"/>
          <w:i w:val="false"/>
          <w:color w:val="000000"/>
          <w:sz w:val="24"/>
        </w:rPr>
        <w:t>In Figure 1.2, which labeled point indicates that there are sufficient resources and technology to produce the combination of goods represented by that point?</w:t>
      </w:r>
      <w:r>
        <w:rPr>
          <w:rFonts w:ascii="Times New Roman"/>
          <w:sz w:val="24"/>
        </w:rPr>
      </w:r>
      <w:r>
        <w:rPr>
          <w:rFonts w:ascii="Times New Roman"/>
          <w:sz w:val="24"/>
        </w:rPr>
        <w:drawing>
          <wp:inline distT="0" distB="0" distL="0" distR="0">
            <wp:extent cx="3333750" cy="2247900"/>
            <wp:effectExtent l="0" t="0" r="0" b="0"/>
            <wp:docPr id="1" name="ch01_question026_jpg.ext" descr="ch01_question026_jpg.ext"/>
            <wp:cNvGraphicFramePr>
              <a:graphicFrameLocks noChangeAspect="true"/>
            </wp:cNvGraphicFramePr>
            <a:graphic>
              <a:graphicData uri="http://schemas.openxmlformats.org/drawingml/2006/picture">
                <pic:pic>
                  <pic:nvPicPr>
                    <pic:cNvPr id="2" name="ch01_question026_jpg.ext"/>
                    <pic:cNvPicPr/>
                  </pic:nvPicPr>
                  <pic:blipFill>
                    <a:blip r:embed="rId13"/>
                    <a:stretch>
                      <a:fillRect/>
                    </a:stretch>
                  </pic:blipFill>
                  <pic:spPr>
                    <a:xfrm>
                      <a:off x="0" y="0"/>
                      <a:ext cx="3333750" cy="224790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only A</w:t>
      </w:r>
      <w:r>
        <w:rPr>
          <w:rFonts w:ascii="Times New Roman"/>
          <w:sz w:val="24"/>
        </w:rPr>
        <w:tab/>
        <w:br/>
        <w:tab/>
      </w:r>
      <w:r>
        <w:rPr>
          <w:rFonts w:ascii="Times New Roman"/>
          <w:sz w:val="24"/>
        </w:rPr>
        <w:t>B)    only C</w:t>
      </w:r>
      <w:r>
        <w:rPr>
          <w:rFonts w:ascii="Times New Roman"/>
          <w:sz w:val="24"/>
        </w:rPr>
        <w:br/>
        <w:tab/>
      </w:r>
      <w:r>
        <w:rPr>
          <w:rFonts w:ascii="Times New Roman"/>
          <w:sz w:val="24"/>
        </w:rPr>
        <w:t>C)    only D</w:t>
      </w:r>
      <w:r>
        <w:rPr>
          <w:rFonts w:ascii="Times New Roman"/>
          <w:sz w:val="24"/>
        </w:rPr>
        <w:br/>
        <w:tab/>
      </w:r>
      <w:r>
        <w:rPr>
          <w:rFonts w:ascii="Times New Roman"/>
          <w:sz w:val="24"/>
        </w:rPr>
        <w:t>D)    A, B, and C</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30)</w:t>
        <w:tab/>
      </w:r>
      <w:r>
        <w:rPr>
          <w:rFonts w:ascii="Times New Roman"/>
          <w:b w:val="false"/>
          <w:i w:val="false"/>
          <w:color w:val="000000"/>
          <w:sz w:val="24"/>
        </w:rPr>
        <w:t>In Figure 1.2, which labeled point indicates that there are insufficient resources or technology to produce the combination of goods represented by that point?</w:t>
      </w:r>
      <w:r>
        <w:rPr>
          <w:rFonts w:ascii="Times New Roman"/>
          <w:sz w:val="24"/>
        </w:rPr>
      </w:r>
      <w:r>
        <w:rPr>
          <w:rFonts w:ascii="Times New Roman"/>
          <w:sz w:val="24"/>
        </w:rPr>
        <w:drawing>
          <wp:inline distT="0" distB="0" distL="0" distR="0">
            <wp:extent cx="3333750" cy="2247900"/>
            <wp:effectExtent l="0" t="0" r="0" b="0"/>
            <wp:docPr id="1" name="ch01_question026_jpg.ext" descr="ch01_question026_jpg.ext"/>
            <wp:cNvGraphicFramePr>
              <a:graphicFrameLocks noChangeAspect="true"/>
            </wp:cNvGraphicFramePr>
            <a:graphic>
              <a:graphicData uri="http://schemas.openxmlformats.org/drawingml/2006/picture">
                <pic:pic>
                  <pic:nvPicPr>
                    <pic:cNvPr id="2" name="ch01_question026_jpg.ext"/>
                    <pic:cNvPicPr/>
                  </pic:nvPicPr>
                  <pic:blipFill>
                    <a:blip r:embed="rId14"/>
                    <a:stretch>
                      <a:fillRect/>
                    </a:stretch>
                  </pic:blipFill>
                  <pic:spPr>
                    <a:xfrm>
                      <a:off x="0" y="0"/>
                      <a:ext cx="3333750" cy="224790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only A</w:t>
      </w:r>
      <w:r>
        <w:rPr>
          <w:rFonts w:ascii="Times New Roman"/>
          <w:sz w:val="24"/>
        </w:rPr>
        <w:tab/>
        <w:br/>
        <w:tab/>
      </w:r>
      <w:r>
        <w:rPr>
          <w:rFonts w:ascii="Times New Roman"/>
          <w:sz w:val="24"/>
        </w:rPr>
        <w:t>B)    only C</w:t>
      </w:r>
      <w:r>
        <w:rPr>
          <w:rFonts w:ascii="Times New Roman"/>
          <w:sz w:val="24"/>
        </w:rPr>
        <w:br/>
        <w:tab/>
      </w:r>
      <w:r>
        <w:rPr>
          <w:rFonts w:ascii="Times New Roman"/>
          <w:sz w:val="24"/>
        </w:rPr>
        <w:t>C)    only D</w:t>
      </w:r>
      <w:r>
        <w:rPr>
          <w:rFonts w:ascii="Times New Roman"/>
          <w:sz w:val="24"/>
        </w:rPr>
        <w:br/>
        <w:tab/>
      </w:r>
      <w:r>
        <w:rPr>
          <w:rFonts w:ascii="Times New Roman"/>
          <w:sz w:val="24"/>
        </w:rPr>
        <w:t>D)    A, B, and C</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31)</w:t>
        <w:tab/>
      </w:r>
      <w:r>
        <w:rPr>
          <w:rFonts w:ascii="Times New Roman"/>
          <w:b w:val="false"/>
          <w:i w:val="false"/>
          <w:color w:val="000000"/>
          <w:sz w:val="24"/>
        </w:rPr>
        <w:t>In Figure 1.3, A, B, and C, which depicts the existence of opportunity cost?</w:t>
      </w:r>
      <w:r>
        <w:rPr>
          <w:rFonts w:ascii="Times New Roman"/>
          <w:sz w:val="24"/>
        </w:rPr>
      </w:r>
      <w:r>
        <w:rPr>
          <w:rFonts w:ascii="Times New Roman"/>
          <w:sz w:val="24"/>
        </w:rPr>
        <w:drawing>
          <wp:inline distT="0" distB="0" distL="0" distR="0">
            <wp:extent cx="5732145" cy="4030139"/>
            <wp:effectExtent l="0" t="0" r="0" b="0"/>
            <wp:docPr id="1" name="ch01_question031_jpg.ext" descr="ch01_question031_jpg.ext"/>
            <wp:cNvGraphicFramePr>
              <a:graphicFrameLocks noChangeAspect="true"/>
            </wp:cNvGraphicFramePr>
            <a:graphic>
              <a:graphicData uri="http://schemas.openxmlformats.org/drawingml/2006/picture">
                <pic:pic>
                  <pic:nvPicPr>
                    <pic:cNvPr id="2" name="ch01_question031_jpg.ext"/>
                    <pic:cNvPicPr/>
                  </pic:nvPicPr>
                  <pic:blipFill>
                    <a:blip r:embed="rId15"/>
                    <a:stretch>
                      <a:fillRect/>
                    </a:stretch>
                  </pic:blipFill>
                  <pic:spPr>
                    <a:xfrm>
                      <a:off x="0" y="0"/>
                      <a:ext cx="5732145" cy="4030139"/>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Figure A</w:t>
      </w:r>
      <w:r>
        <w:rPr>
          <w:rFonts w:ascii="Times New Roman"/>
          <w:sz w:val="24"/>
        </w:rPr>
        <w:tab/>
        <w:br/>
        <w:tab/>
      </w:r>
      <w:r>
        <w:rPr>
          <w:rFonts w:ascii="Times New Roman"/>
          <w:sz w:val="24"/>
        </w:rPr>
        <w:t>B)    Figure B</w:t>
      </w:r>
      <w:r>
        <w:rPr>
          <w:rFonts w:ascii="Times New Roman"/>
          <w:sz w:val="24"/>
        </w:rPr>
        <w:br/>
        <w:tab/>
      </w:r>
      <w:r>
        <w:rPr>
          <w:rFonts w:ascii="Times New Roman"/>
          <w:sz w:val="24"/>
        </w:rPr>
        <w:t>C)    Figure C</w:t>
      </w:r>
      <w:r>
        <w:rPr>
          <w:rFonts w:ascii="Times New Roman"/>
          <w:sz w:val="24"/>
        </w:rPr>
        <w:br/>
        <w:tab/>
      </w:r>
      <w:r>
        <w:rPr>
          <w:rFonts w:ascii="Times New Roman"/>
          <w:sz w:val="24"/>
        </w:rPr>
        <w:t>D)    All three figures show the existence of opportunity cost.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Topic : Modeling Opportunity Cost Using the Production Possibilities Frontier</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32)</w:t>
        <w:tab/>
      </w:r>
      <w:r>
        <w:rPr>
          <w:rFonts w:ascii="Times New Roman"/>
          <w:b w:val="false"/>
          <w:i w:val="false"/>
          <w:color w:val="000000"/>
          <w:sz w:val="24"/>
        </w:rPr>
        <w:t>In Figure 1.3, A, B, and C, which depicts the existence of scarcity?</w:t>
      </w:r>
      <w:r>
        <w:rPr>
          <w:rFonts w:ascii="Times New Roman"/>
          <w:sz w:val="24"/>
        </w:rPr>
      </w:r>
      <w:r>
        <w:rPr>
          <w:rFonts w:ascii="Times New Roman"/>
          <w:sz w:val="24"/>
        </w:rPr>
        <w:drawing>
          <wp:inline distT="0" distB="0" distL="0" distR="0">
            <wp:extent cx="5732145" cy="4030139"/>
            <wp:effectExtent l="0" t="0" r="0" b="0"/>
            <wp:docPr id="1" name="ch01_question031_jpg.ext" descr="ch01_question031_jpg.ext"/>
            <wp:cNvGraphicFramePr>
              <a:graphicFrameLocks noChangeAspect="true"/>
            </wp:cNvGraphicFramePr>
            <a:graphic>
              <a:graphicData uri="http://schemas.openxmlformats.org/drawingml/2006/picture">
                <pic:pic>
                  <pic:nvPicPr>
                    <pic:cNvPr id="2" name="ch01_question031_jpg.ext"/>
                    <pic:cNvPicPr/>
                  </pic:nvPicPr>
                  <pic:blipFill>
                    <a:blip r:embed="rId16"/>
                    <a:stretch>
                      <a:fillRect/>
                    </a:stretch>
                  </pic:blipFill>
                  <pic:spPr>
                    <a:xfrm>
                      <a:off x="0" y="0"/>
                      <a:ext cx="5732145" cy="4030139"/>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Figure A</w:t>
      </w:r>
      <w:r>
        <w:rPr>
          <w:rFonts w:ascii="Times New Roman"/>
          <w:sz w:val="24"/>
        </w:rPr>
        <w:tab/>
        <w:br/>
        <w:tab/>
      </w:r>
      <w:r>
        <w:rPr>
          <w:rFonts w:ascii="Times New Roman"/>
          <w:sz w:val="24"/>
        </w:rPr>
        <w:t>B)    Figure B</w:t>
      </w:r>
      <w:r>
        <w:rPr>
          <w:rFonts w:ascii="Times New Roman"/>
          <w:sz w:val="24"/>
        </w:rPr>
        <w:br/>
        <w:tab/>
      </w:r>
      <w:r>
        <w:rPr>
          <w:rFonts w:ascii="Times New Roman"/>
          <w:sz w:val="24"/>
        </w:rPr>
        <w:t>C)    Figure C</w:t>
      </w:r>
      <w:r>
        <w:rPr>
          <w:rFonts w:ascii="Times New Roman"/>
          <w:sz w:val="24"/>
        </w:rPr>
        <w:br/>
        <w:tab/>
      </w:r>
      <w:r>
        <w:rPr>
          <w:rFonts w:ascii="Times New Roman"/>
          <w:sz w:val="24"/>
        </w:rPr>
        <w:t>D)    All three figures show the existence of scarcity.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33)</w:t>
        <w:tab/>
      </w:r>
      <w:r>
        <w:rPr>
          <w:rFonts w:ascii="Times New Roman"/>
          <w:b w:val="false"/>
          <w:i w:val="false"/>
          <w:color w:val="000000"/>
          <w:sz w:val="24"/>
        </w:rPr>
        <w:t>In Figure 1.3, A, B, and C, which depicts the existence of constant opportunity cost?</w:t>
      </w:r>
      <w:r>
        <w:rPr>
          <w:rFonts w:ascii="Times New Roman"/>
          <w:sz w:val="24"/>
        </w:rPr>
      </w:r>
      <w:r>
        <w:rPr>
          <w:rFonts w:ascii="Times New Roman"/>
          <w:sz w:val="24"/>
        </w:rPr>
        <w:drawing>
          <wp:inline distT="0" distB="0" distL="0" distR="0">
            <wp:extent cx="5732145" cy="4030139"/>
            <wp:effectExtent l="0" t="0" r="0" b="0"/>
            <wp:docPr id="1" name="ch01_question031_jpg.ext" descr="ch01_question031_jpg.ext"/>
            <wp:cNvGraphicFramePr>
              <a:graphicFrameLocks noChangeAspect="true"/>
            </wp:cNvGraphicFramePr>
            <a:graphic>
              <a:graphicData uri="http://schemas.openxmlformats.org/drawingml/2006/picture">
                <pic:pic>
                  <pic:nvPicPr>
                    <pic:cNvPr id="2" name="ch01_question031_jpg.ext"/>
                    <pic:cNvPicPr/>
                  </pic:nvPicPr>
                  <pic:blipFill>
                    <a:blip r:embed="rId17"/>
                    <a:stretch>
                      <a:fillRect/>
                    </a:stretch>
                  </pic:blipFill>
                  <pic:spPr>
                    <a:xfrm>
                      <a:off x="0" y="0"/>
                      <a:ext cx="5732145" cy="4030139"/>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Figure A</w:t>
      </w:r>
      <w:r>
        <w:rPr>
          <w:rFonts w:ascii="Times New Roman"/>
          <w:sz w:val="24"/>
        </w:rPr>
        <w:tab/>
        <w:br/>
        <w:tab/>
      </w:r>
      <w:r>
        <w:rPr>
          <w:rFonts w:ascii="Times New Roman"/>
          <w:sz w:val="24"/>
        </w:rPr>
        <w:t>B)    Figure B</w:t>
      </w:r>
      <w:r>
        <w:rPr>
          <w:rFonts w:ascii="Times New Roman"/>
          <w:sz w:val="24"/>
        </w:rPr>
        <w:br/>
        <w:tab/>
      </w:r>
      <w:r>
        <w:rPr>
          <w:rFonts w:ascii="Times New Roman"/>
          <w:sz w:val="24"/>
        </w:rPr>
        <w:t>C)    Figure C</w:t>
      </w:r>
      <w:r>
        <w:rPr>
          <w:rFonts w:ascii="Times New Roman"/>
          <w:sz w:val="24"/>
        </w:rPr>
        <w:br/>
        <w:tab/>
      </w:r>
      <w:r>
        <w:rPr>
          <w:rFonts w:ascii="Times New Roman"/>
          <w:sz w:val="24"/>
        </w:rPr>
        <w:t>D)    All three figures show the existence of constant opportunity cost.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34)</w:t>
        <w:tab/>
      </w:r>
      <w:r>
        <w:rPr>
          <w:rFonts w:ascii="Times New Roman"/>
          <w:b w:val="false"/>
          <w:i w:val="false"/>
          <w:color w:val="000000"/>
          <w:sz w:val="24"/>
        </w:rPr>
        <w:t>In Figure 1.3, A, B, and C, which depicts the existence of increasing opportunity cost?</w:t>
      </w:r>
      <w:r>
        <w:rPr>
          <w:rFonts w:ascii="Times New Roman"/>
          <w:sz w:val="24"/>
        </w:rPr>
      </w:r>
      <w:r>
        <w:rPr>
          <w:rFonts w:ascii="Times New Roman"/>
          <w:sz w:val="24"/>
        </w:rPr>
        <w:drawing>
          <wp:inline distT="0" distB="0" distL="0" distR="0">
            <wp:extent cx="5732145" cy="4030139"/>
            <wp:effectExtent l="0" t="0" r="0" b="0"/>
            <wp:docPr id="1" name="ch01_question031_jpg.ext" descr="ch01_question031_jpg.ext"/>
            <wp:cNvGraphicFramePr>
              <a:graphicFrameLocks noChangeAspect="true"/>
            </wp:cNvGraphicFramePr>
            <a:graphic>
              <a:graphicData uri="http://schemas.openxmlformats.org/drawingml/2006/picture">
                <pic:pic>
                  <pic:nvPicPr>
                    <pic:cNvPr id="2" name="ch01_question031_jpg.ext"/>
                    <pic:cNvPicPr/>
                  </pic:nvPicPr>
                  <pic:blipFill>
                    <a:blip r:embed="rId18"/>
                    <a:stretch>
                      <a:fillRect/>
                    </a:stretch>
                  </pic:blipFill>
                  <pic:spPr>
                    <a:xfrm>
                      <a:off x="0" y="0"/>
                      <a:ext cx="5732145" cy="4030139"/>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Figure A</w:t>
      </w:r>
      <w:r>
        <w:rPr>
          <w:rFonts w:ascii="Times New Roman"/>
          <w:sz w:val="24"/>
        </w:rPr>
        <w:tab/>
        <w:br/>
        <w:tab/>
      </w:r>
      <w:r>
        <w:rPr>
          <w:rFonts w:ascii="Times New Roman"/>
          <w:sz w:val="24"/>
        </w:rPr>
        <w:t>B)    Figure B</w:t>
      </w:r>
      <w:r>
        <w:rPr>
          <w:rFonts w:ascii="Times New Roman"/>
          <w:sz w:val="24"/>
        </w:rPr>
        <w:br/>
        <w:tab/>
      </w:r>
      <w:r>
        <w:rPr>
          <w:rFonts w:ascii="Times New Roman"/>
          <w:sz w:val="24"/>
        </w:rPr>
        <w:t>C)    Figure C</w:t>
      </w:r>
      <w:r>
        <w:rPr>
          <w:rFonts w:ascii="Times New Roman"/>
          <w:sz w:val="24"/>
        </w:rPr>
        <w:br/>
        <w:tab/>
      </w:r>
      <w:r>
        <w:rPr>
          <w:rFonts w:ascii="Times New Roman"/>
          <w:sz w:val="24"/>
        </w:rPr>
        <w:t>D)    All three figures show the existence of increasing opportunity cost.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35)</w:t>
        <w:tab/>
      </w:r>
      <w:r>
        <w:rPr>
          <w:rFonts w:ascii="Times New Roman"/>
          <w:b w:val="false"/>
          <w:i w:val="false"/>
          <w:color w:val="000000"/>
          <w:sz w:val="24"/>
        </w:rPr>
        <w:t>Using Figure 1.4, you can tell that</w:t>
      </w:r>
      <w:r>
        <w:rPr>
          <w:rFonts w:ascii="Times New Roman"/>
          <w:sz w:val="24"/>
        </w:rPr>
      </w:r>
      <w:r>
        <w:rPr>
          <w:rFonts w:ascii="Times New Roman"/>
          <w:sz w:val="24"/>
        </w:rPr>
        <w:drawing>
          <wp:inline distT="0" distB="0" distL="0" distR="0">
            <wp:extent cx="3333750" cy="3019425"/>
            <wp:effectExtent l="0" t="0" r="0" b="0"/>
            <wp:docPr id="1" name="ch01_question035_jpg.ext" descr="ch01_question035_jpg.ext"/>
            <wp:cNvGraphicFramePr>
              <a:graphicFrameLocks noChangeAspect="true"/>
            </wp:cNvGraphicFramePr>
            <a:graphic>
              <a:graphicData uri="http://schemas.openxmlformats.org/drawingml/2006/picture">
                <pic:pic>
                  <pic:nvPicPr>
                    <pic:cNvPr id="2" name="ch01_question035_jpg.ext"/>
                    <pic:cNvPicPr/>
                  </pic:nvPicPr>
                  <pic:blipFill>
                    <a:blip r:embed="rId19"/>
                    <a:stretch>
                      <a:fillRect/>
                    </a:stretch>
                  </pic:blipFill>
                  <pic:spPr>
                    <a:xfrm>
                      <a:off x="0" y="0"/>
                      <a:ext cx="3333750" cy="301942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there is increasing opportunity cost.</w:t>
      </w:r>
      <w:r>
        <w:rPr>
          <w:rFonts w:ascii="Times New Roman"/>
          <w:sz w:val="24"/>
        </w:rPr>
        <w:tab/>
        <w:br/>
        <w:tab/>
      </w:r>
      <w:r>
        <w:rPr>
          <w:rFonts w:ascii="Times New Roman"/>
          <w:sz w:val="24"/>
        </w:rPr>
        <w:t>B)    there is unemployment.</w:t>
      </w:r>
      <w:r>
        <w:rPr>
          <w:rFonts w:ascii="Times New Roman"/>
          <w:sz w:val="24"/>
        </w:rPr>
        <w:br/>
        <w:tab/>
      </w:r>
      <w:r>
        <w:rPr>
          <w:rFonts w:ascii="Times New Roman"/>
          <w:sz w:val="24"/>
        </w:rPr>
        <w:t>C)    there is constant opportunity cost.</w:t>
      </w:r>
      <w:r>
        <w:rPr>
          <w:rFonts w:ascii="Times New Roman"/>
          <w:sz w:val="24"/>
        </w:rPr>
        <w:br/>
        <w:tab/>
      </w:r>
      <w:r>
        <w:rPr>
          <w:rFonts w:ascii="Times New Roman"/>
          <w:sz w:val="24"/>
        </w:rPr>
        <w:t>D)    the technology does not exist to produce 9 units of soda and 1 unit of pizza.</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36)</w:t>
        <w:tab/>
      </w:r>
      <w:r>
        <w:rPr>
          <w:rFonts w:ascii="Times New Roman"/>
          <w:b w:val="false"/>
          <w:i w:val="false"/>
          <w:color w:val="000000"/>
          <w:sz w:val="24"/>
        </w:rPr>
        <w:t>Using Figure 1.4, you can tell that</w:t>
      </w:r>
      <w:r>
        <w:rPr>
          <w:rFonts w:ascii="Times New Roman"/>
          <w:sz w:val="24"/>
        </w:rPr>
      </w:r>
      <w:r>
        <w:rPr>
          <w:rFonts w:ascii="Times New Roman"/>
          <w:sz w:val="24"/>
        </w:rPr>
        <w:drawing>
          <wp:inline distT="0" distB="0" distL="0" distR="0">
            <wp:extent cx="3333750" cy="3019425"/>
            <wp:effectExtent l="0" t="0" r="0" b="0"/>
            <wp:docPr id="1" name="ch01_question035_jpg.ext" descr="ch01_question035_jpg.ext"/>
            <wp:cNvGraphicFramePr>
              <a:graphicFrameLocks noChangeAspect="true"/>
            </wp:cNvGraphicFramePr>
            <a:graphic>
              <a:graphicData uri="http://schemas.openxmlformats.org/drawingml/2006/picture">
                <pic:pic>
                  <pic:nvPicPr>
                    <pic:cNvPr id="2" name="ch01_question035_jpg.ext"/>
                    <pic:cNvPicPr/>
                  </pic:nvPicPr>
                  <pic:blipFill>
                    <a:blip r:embed="rId20"/>
                    <a:stretch>
                      <a:fillRect/>
                    </a:stretch>
                  </pic:blipFill>
                  <pic:spPr>
                    <a:xfrm>
                      <a:off x="0" y="0"/>
                      <a:ext cx="3333750" cy="301942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technology does not exist to produce 6 units of soda and 2 units of pizza.</w:t>
      </w:r>
      <w:r>
        <w:rPr>
          <w:rFonts w:ascii="Times New Roman"/>
          <w:sz w:val="24"/>
        </w:rPr>
        <w:tab/>
        <w:br/>
        <w:tab/>
      </w:r>
      <w:r>
        <w:rPr>
          <w:rFonts w:ascii="Times New Roman"/>
          <w:sz w:val="24"/>
        </w:rPr>
        <w:t>B)    there is unemployment.</w:t>
      </w:r>
      <w:r>
        <w:rPr>
          <w:rFonts w:ascii="Times New Roman"/>
          <w:sz w:val="24"/>
        </w:rPr>
        <w:br/>
        <w:tab/>
      </w:r>
      <w:r>
        <w:rPr>
          <w:rFonts w:ascii="Times New Roman"/>
          <w:sz w:val="24"/>
        </w:rPr>
        <w:t>C)    there is constant opportunity cost.</w:t>
      </w:r>
      <w:r>
        <w:rPr>
          <w:rFonts w:ascii="Times New Roman"/>
          <w:sz w:val="24"/>
        </w:rPr>
        <w:br/>
        <w:tab/>
      </w:r>
      <w:r>
        <w:rPr>
          <w:rFonts w:ascii="Times New Roman"/>
          <w:sz w:val="24"/>
        </w:rPr>
        <w:t>D)    the technology does not exist to produce 9 units of soda and 3 units of pizza.</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37)</w:t>
        <w:tab/>
      </w:r>
      <w:r>
        <w:rPr>
          <w:rFonts w:ascii="Times New Roman"/>
          <w:b w:val="false"/>
          <w:i w:val="false"/>
          <w:color w:val="000000"/>
          <w:sz w:val="24"/>
        </w:rPr>
        <w:t>Using Figure 1.4, we know the production of 6 units of soda and 2 units of pizza is</w:t>
      </w:r>
      <w:r>
        <w:rPr>
          <w:rFonts w:ascii="Times New Roman"/>
          <w:sz w:val="24"/>
        </w:rPr>
      </w:r>
      <w:r>
        <w:rPr>
          <w:rFonts w:ascii="Times New Roman"/>
          <w:sz w:val="24"/>
        </w:rPr>
        <w:drawing>
          <wp:inline distT="0" distB="0" distL="0" distR="0">
            <wp:extent cx="3333750" cy="3019425"/>
            <wp:effectExtent l="0" t="0" r="0" b="0"/>
            <wp:docPr id="1" name="ch01_question035_jpg.ext" descr="ch01_question035_jpg.ext"/>
            <wp:cNvGraphicFramePr>
              <a:graphicFrameLocks noChangeAspect="true"/>
            </wp:cNvGraphicFramePr>
            <a:graphic>
              <a:graphicData uri="http://schemas.openxmlformats.org/drawingml/2006/picture">
                <pic:pic>
                  <pic:nvPicPr>
                    <pic:cNvPr id="2" name="ch01_question035_jpg.ext"/>
                    <pic:cNvPicPr/>
                  </pic:nvPicPr>
                  <pic:blipFill>
                    <a:blip r:embed="rId21"/>
                    <a:stretch>
                      <a:fillRect/>
                    </a:stretch>
                  </pic:blipFill>
                  <pic:spPr>
                    <a:xfrm>
                      <a:off x="0" y="0"/>
                      <a:ext cx="3333750" cy="301942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possible, but there would be unemployment.</w:t>
      </w:r>
      <w:r>
        <w:rPr>
          <w:rFonts w:ascii="Times New Roman"/>
          <w:sz w:val="24"/>
        </w:rPr>
        <w:tab/>
        <w:br/>
        <w:tab/>
      </w:r>
      <w:r>
        <w:rPr>
          <w:rFonts w:ascii="Times New Roman"/>
          <w:sz w:val="24"/>
        </w:rPr>
        <w:t>B)    possible, but only if all resources were fully employed.</w:t>
      </w:r>
      <w:r>
        <w:rPr>
          <w:rFonts w:ascii="Times New Roman"/>
          <w:sz w:val="24"/>
        </w:rPr>
        <w:br/>
        <w:tab/>
      </w:r>
      <w:r>
        <w:rPr>
          <w:rFonts w:ascii="Times New Roman"/>
          <w:sz w:val="24"/>
        </w:rPr>
        <w:t>C)    impossible because we have the resources but do not have the technology.</w:t>
      </w:r>
      <w:r>
        <w:rPr>
          <w:rFonts w:ascii="Times New Roman"/>
          <w:sz w:val="24"/>
        </w:rPr>
        <w:br/>
        <w:tab/>
      </w:r>
      <w:r>
        <w:rPr>
          <w:rFonts w:ascii="Times New Roman"/>
          <w:sz w:val="24"/>
        </w:rPr>
        <w:t>D)    impossible because we have the technology but do not have the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38)</w:t>
        <w:tab/>
      </w:r>
      <w:r>
        <w:rPr>
          <w:rFonts w:ascii="Times New Roman"/>
          <w:b w:val="false"/>
          <w:i w:val="false"/>
          <w:color w:val="000000"/>
          <w:sz w:val="24"/>
        </w:rPr>
        <w:t>Using Figure 1.4, we know the production of 9 units of soda and 1 unit of pizza is</w:t>
      </w:r>
      <w:r>
        <w:rPr>
          <w:rFonts w:ascii="Times New Roman"/>
          <w:sz w:val="24"/>
        </w:rPr>
      </w:r>
      <w:r>
        <w:rPr>
          <w:rFonts w:ascii="Times New Roman"/>
          <w:sz w:val="24"/>
        </w:rPr>
        <w:drawing>
          <wp:inline distT="0" distB="0" distL="0" distR="0">
            <wp:extent cx="3333750" cy="3019425"/>
            <wp:effectExtent l="0" t="0" r="0" b="0"/>
            <wp:docPr id="1" name="ch01_question035_jpg.ext" descr="ch01_question035_jpg.ext"/>
            <wp:cNvGraphicFramePr>
              <a:graphicFrameLocks noChangeAspect="true"/>
            </wp:cNvGraphicFramePr>
            <a:graphic>
              <a:graphicData uri="http://schemas.openxmlformats.org/drawingml/2006/picture">
                <pic:pic>
                  <pic:nvPicPr>
                    <pic:cNvPr id="2" name="ch01_question035_jpg.ext"/>
                    <pic:cNvPicPr/>
                  </pic:nvPicPr>
                  <pic:blipFill>
                    <a:blip r:embed="rId22"/>
                    <a:stretch>
                      <a:fillRect/>
                    </a:stretch>
                  </pic:blipFill>
                  <pic:spPr>
                    <a:xfrm>
                      <a:off x="0" y="0"/>
                      <a:ext cx="3333750" cy="301942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possible, but there would be unemployment.</w:t>
      </w:r>
      <w:r>
        <w:rPr>
          <w:rFonts w:ascii="Times New Roman"/>
          <w:sz w:val="24"/>
        </w:rPr>
        <w:tab/>
        <w:br/>
        <w:tab/>
      </w:r>
      <w:r>
        <w:rPr>
          <w:rFonts w:ascii="Times New Roman"/>
          <w:sz w:val="24"/>
        </w:rPr>
        <w:t>B)    possible, but only if all resources were fully employed.</w:t>
      </w:r>
      <w:r>
        <w:rPr>
          <w:rFonts w:ascii="Times New Roman"/>
          <w:sz w:val="24"/>
        </w:rPr>
        <w:br/>
        <w:tab/>
      </w:r>
      <w:r>
        <w:rPr>
          <w:rFonts w:ascii="Times New Roman"/>
          <w:sz w:val="24"/>
        </w:rPr>
        <w:t>C)    impossible because we have the resources but do not have the technology.</w:t>
      </w:r>
      <w:r>
        <w:rPr>
          <w:rFonts w:ascii="Times New Roman"/>
          <w:sz w:val="24"/>
        </w:rPr>
        <w:br/>
        <w:tab/>
      </w:r>
      <w:r>
        <w:rPr>
          <w:rFonts w:ascii="Times New Roman"/>
          <w:sz w:val="24"/>
        </w:rPr>
        <w:t>D)    impossible because we have the technology but do not have the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39)</w:t>
        <w:tab/>
      </w:r>
      <w:r>
        <w:rPr>
          <w:rFonts w:ascii="Times New Roman"/>
          <w:b w:val="false"/>
          <w:i w:val="false"/>
          <w:color w:val="000000"/>
          <w:sz w:val="24"/>
        </w:rPr>
        <w:t>Using Figure 1.4 above, we know the production of 9 units of soda and 3 units of pizza is</w:t>
      </w:r>
      <w:r>
        <w:rPr>
          <w:rFonts w:ascii="Times New Roman"/>
          <w:sz w:val="24"/>
        </w:rPr>
      </w:r>
      <w:r>
        <w:rPr>
          <w:rFonts w:ascii="Times New Roman"/>
          <w:sz w:val="24"/>
        </w:rPr>
        <w:drawing>
          <wp:inline distT="0" distB="0" distL="0" distR="0">
            <wp:extent cx="3333750" cy="3019425"/>
            <wp:effectExtent l="0" t="0" r="0" b="0"/>
            <wp:docPr id="1" name="ch01_question035_jpg.ext" descr="ch01_question035_jpg.ext"/>
            <wp:cNvGraphicFramePr>
              <a:graphicFrameLocks noChangeAspect="true"/>
            </wp:cNvGraphicFramePr>
            <a:graphic>
              <a:graphicData uri="http://schemas.openxmlformats.org/drawingml/2006/picture">
                <pic:pic>
                  <pic:nvPicPr>
                    <pic:cNvPr id="2" name="ch01_question035_jpg.ext"/>
                    <pic:cNvPicPr/>
                  </pic:nvPicPr>
                  <pic:blipFill>
                    <a:blip r:embed="rId23"/>
                    <a:stretch>
                      <a:fillRect/>
                    </a:stretch>
                  </pic:blipFill>
                  <pic:spPr>
                    <a:xfrm>
                      <a:off x="0" y="0"/>
                      <a:ext cx="3333750" cy="301942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possible, but there would be unemployment.</w:t>
      </w:r>
      <w:r>
        <w:rPr>
          <w:rFonts w:ascii="Times New Roman"/>
          <w:sz w:val="24"/>
        </w:rPr>
        <w:tab/>
        <w:br/>
        <w:tab/>
      </w:r>
      <w:r>
        <w:rPr>
          <w:rFonts w:ascii="Times New Roman"/>
          <w:sz w:val="24"/>
        </w:rPr>
        <w:t>B)    possible, but only if all resources were fully employed.</w:t>
      </w:r>
      <w:r>
        <w:rPr>
          <w:rFonts w:ascii="Times New Roman"/>
          <w:sz w:val="24"/>
        </w:rPr>
        <w:br/>
        <w:tab/>
      </w:r>
      <w:r>
        <w:rPr>
          <w:rFonts w:ascii="Times New Roman"/>
          <w:sz w:val="24"/>
        </w:rPr>
        <w:t>C)    impossible because we either do not have the resources or the technology.</w:t>
      </w:r>
      <w:r>
        <w:rPr>
          <w:rFonts w:ascii="Times New Roman"/>
          <w:sz w:val="24"/>
        </w:rPr>
        <w:br/>
        <w:tab/>
      </w:r>
      <w:r>
        <w:rPr>
          <w:rFonts w:ascii="Times New Roman"/>
          <w:sz w:val="24"/>
        </w:rPr>
        <w:t>D)    undesirable.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40)</w:t>
        <w:tab/>
      </w:r>
      <w:r>
        <w:rPr>
          <w:rFonts w:ascii="Times New Roman"/>
          <w:b w:val="false"/>
          <w:i w:val="false"/>
          <w:color w:val="000000"/>
          <w:sz w:val="24"/>
        </w:rPr>
        <w:t>Using Figure 1.4 above, we know the production of 4 units of soda and 2 units of pizza is</w:t>
      </w:r>
      <w:r>
        <w:rPr>
          <w:rFonts w:ascii="Times New Roman"/>
          <w:sz w:val="24"/>
        </w:rPr>
      </w:r>
      <w:r>
        <w:rPr>
          <w:rFonts w:ascii="Times New Roman"/>
          <w:sz w:val="24"/>
        </w:rPr>
        <w:drawing>
          <wp:inline distT="0" distB="0" distL="0" distR="0">
            <wp:extent cx="3333750" cy="3019425"/>
            <wp:effectExtent l="0" t="0" r="0" b="0"/>
            <wp:docPr id="1" name="ch01_question035_jpg.ext" descr="ch01_question035_jpg.ext"/>
            <wp:cNvGraphicFramePr>
              <a:graphicFrameLocks noChangeAspect="true"/>
            </wp:cNvGraphicFramePr>
            <a:graphic>
              <a:graphicData uri="http://schemas.openxmlformats.org/drawingml/2006/picture">
                <pic:pic>
                  <pic:nvPicPr>
                    <pic:cNvPr id="2" name="ch01_question035_jpg.ext"/>
                    <pic:cNvPicPr/>
                  </pic:nvPicPr>
                  <pic:blipFill>
                    <a:blip r:embed="rId24"/>
                    <a:stretch>
                      <a:fillRect/>
                    </a:stretch>
                  </pic:blipFill>
                  <pic:spPr>
                    <a:xfrm>
                      <a:off x="0" y="0"/>
                      <a:ext cx="3333750" cy="301942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possible, but there would be unemployed resources.</w:t>
      </w:r>
      <w:r>
        <w:rPr>
          <w:rFonts w:ascii="Times New Roman"/>
          <w:sz w:val="24"/>
        </w:rPr>
        <w:tab/>
        <w:br/>
        <w:tab/>
      </w:r>
      <w:r>
        <w:rPr>
          <w:rFonts w:ascii="Times New Roman"/>
          <w:sz w:val="24"/>
        </w:rPr>
        <w:t>B)    possible, but only if all resources were fully employed.</w:t>
      </w:r>
      <w:r>
        <w:rPr>
          <w:rFonts w:ascii="Times New Roman"/>
          <w:sz w:val="24"/>
        </w:rPr>
        <w:br/>
        <w:tab/>
      </w:r>
      <w:r>
        <w:rPr>
          <w:rFonts w:ascii="Times New Roman"/>
          <w:sz w:val="24"/>
        </w:rPr>
        <w:t>C)    impossible because we have the resources but do not have the technology.</w:t>
      </w:r>
      <w:r>
        <w:rPr>
          <w:rFonts w:ascii="Times New Roman"/>
          <w:sz w:val="24"/>
        </w:rPr>
        <w:br/>
        <w:tab/>
      </w:r>
      <w:r>
        <w:rPr>
          <w:rFonts w:ascii="Times New Roman"/>
          <w:sz w:val="24"/>
        </w:rPr>
        <w:t>D)    impossible because we have the technology but do not have the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41)</w:t>
        <w:tab/>
      </w:r>
      <w:r>
        <w:rPr>
          <w:rFonts w:ascii="Times New Roman"/>
          <w:b w:val="false"/>
          <w:i w:val="false"/>
          <w:color w:val="000000"/>
          <w:sz w:val="24"/>
        </w:rPr>
        <w:t>Referring to Figure 1.4, the opportunity cost of producing the first unit of pizza is</w:t>
      </w:r>
      <w:r>
        <w:rPr>
          <w:rFonts w:ascii="Times New Roman"/>
          <w:sz w:val="24"/>
        </w:rPr>
      </w:r>
      <w:r>
        <w:rPr>
          <w:rFonts w:ascii="Times New Roman"/>
          <w:sz w:val="24"/>
        </w:rPr>
        <w:drawing>
          <wp:inline distT="0" distB="0" distL="0" distR="0">
            <wp:extent cx="3333750" cy="3019425"/>
            <wp:effectExtent l="0" t="0" r="0" b="0"/>
            <wp:docPr id="1" name="ch01_question035_jpg.ext" descr="ch01_question035_jpg.ext"/>
            <wp:cNvGraphicFramePr>
              <a:graphicFrameLocks noChangeAspect="true"/>
            </wp:cNvGraphicFramePr>
            <a:graphic>
              <a:graphicData uri="http://schemas.openxmlformats.org/drawingml/2006/picture">
                <pic:pic>
                  <pic:nvPicPr>
                    <pic:cNvPr id="2" name="ch01_question035_jpg.ext"/>
                    <pic:cNvPicPr/>
                  </pic:nvPicPr>
                  <pic:blipFill>
                    <a:blip r:embed="rId25"/>
                    <a:stretch>
                      <a:fillRect/>
                    </a:stretch>
                  </pic:blipFill>
                  <pic:spPr>
                    <a:xfrm>
                      <a:off x="0" y="0"/>
                      <a:ext cx="3333750" cy="301942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one unit of soda.</w:t>
      </w:r>
      <w:r>
        <w:rPr>
          <w:rFonts w:ascii="Times New Roman"/>
          <w:sz w:val="24"/>
        </w:rPr>
        <w:tab/>
        <w:br/>
        <w:tab/>
      </w:r>
      <w:r>
        <w:rPr>
          <w:rFonts w:ascii="Times New Roman"/>
          <w:sz w:val="24"/>
        </w:rPr>
        <w:t>B)    three units of soda.</w:t>
      </w:r>
      <w:r>
        <w:rPr>
          <w:rFonts w:ascii="Times New Roman"/>
          <w:sz w:val="24"/>
        </w:rPr>
        <w:br/>
        <w:tab/>
      </w:r>
      <w:r>
        <w:rPr>
          <w:rFonts w:ascii="Times New Roman"/>
          <w:sz w:val="24"/>
        </w:rPr>
        <w:t>C)    six units of soda.</w:t>
      </w:r>
      <w:r>
        <w:rPr>
          <w:rFonts w:ascii="Times New Roman"/>
          <w:sz w:val="24"/>
        </w:rPr>
        <w:br/>
        <w:tab/>
      </w:r>
      <w:r>
        <w:rPr>
          <w:rFonts w:ascii="Times New Roman"/>
          <w:sz w:val="24"/>
        </w:rPr>
        <w:t>D)    the same as the opportunity cost of producing the second unit of pizza.</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42)</w:t>
        <w:tab/>
      </w:r>
      <w:r>
        <w:rPr>
          <w:rFonts w:ascii="Times New Roman"/>
          <w:b w:val="false"/>
          <w:i w:val="false"/>
          <w:color w:val="000000"/>
          <w:sz w:val="24"/>
        </w:rPr>
        <w:t>Referring to Figure 1.4, the opportunity cost of producing the second unit of pizza is</w:t>
      </w:r>
      <w:r>
        <w:rPr>
          <w:rFonts w:ascii="Times New Roman"/>
          <w:sz w:val="24"/>
        </w:rPr>
      </w:r>
      <w:r>
        <w:rPr>
          <w:rFonts w:ascii="Times New Roman"/>
          <w:sz w:val="24"/>
        </w:rPr>
        <w:drawing>
          <wp:inline distT="0" distB="0" distL="0" distR="0">
            <wp:extent cx="3333750" cy="3019425"/>
            <wp:effectExtent l="0" t="0" r="0" b="0"/>
            <wp:docPr id="1" name="ch01_question035_jpg.ext" descr="ch01_question035_jpg.ext"/>
            <wp:cNvGraphicFramePr>
              <a:graphicFrameLocks noChangeAspect="true"/>
            </wp:cNvGraphicFramePr>
            <a:graphic>
              <a:graphicData uri="http://schemas.openxmlformats.org/drawingml/2006/picture">
                <pic:pic>
                  <pic:nvPicPr>
                    <pic:cNvPr id="2" name="ch01_question035_jpg.ext"/>
                    <pic:cNvPicPr/>
                  </pic:nvPicPr>
                  <pic:blipFill>
                    <a:blip r:embed="rId26"/>
                    <a:stretch>
                      <a:fillRect/>
                    </a:stretch>
                  </pic:blipFill>
                  <pic:spPr>
                    <a:xfrm>
                      <a:off x="0" y="0"/>
                      <a:ext cx="3333750" cy="301942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one unit of soda.</w:t>
      </w:r>
      <w:r>
        <w:rPr>
          <w:rFonts w:ascii="Times New Roman"/>
          <w:sz w:val="24"/>
        </w:rPr>
        <w:tab/>
        <w:br/>
        <w:tab/>
      </w:r>
      <w:r>
        <w:rPr>
          <w:rFonts w:ascii="Times New Roman"/>
          <w:sz w:val="24"/>
        </w:rPr>
        <w:t>B)    three units of soda.</w:t>
      </w:r>
      <w:r>
        <w:rPr>
          <w:rFonts w:ascii="Times New Roman"/>
          <w:sz w:val="24"/>
        </w:rPr>
        <w:br/>
        <w:tab/>
      </w:r>
      <w:r>
        <w:rPr>
          <w:rFonts w:ascii="Times New Roman"/>
          <w:sz w:val="24"/>
        </w:rPr>
        <w:t>C)    six units of soda.</w:t>
      </w:r>
      <w:r>
        <w:rPr>
          <w:rFonts w:ascii="Times New Roman"/>
          <w:sz w:val="24"/>
        </w:rPr>
        <w:br/>
        <w:tab/>
      </w:r>
      <w:r>
        <w:rPr>
          <w:rFonts w:ascii="Times New Roman"/>
          <w:sz w:val="24"/>
        </w:rPr>
        <w:t>D)    the same as the opportunity cost of producing the first unit of pizza.</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43)</w:t>
        <w:tab/>
      </w:r>
      <w:r>
        <w:rPr>
          <w:rFonts w:ascii="Times New Roman"/>
          <w:b w:val="false"/>
          <w:i w:val="false"/>
          <w:color w:val="000000"/>
          <w:sz w:val="24"/>
        </w:rPr>
        <w:t>Referring to Figure 1.4, the opportunity cost of producing the third unit of pizza is</w:t>
      </w:r>
      <w:r>
        <w:rPr>
          <w:rFonts w:ascii="Times New Roman"/>
          <w:sz w:val="24"/>
        </w:rPr>
      </w:r>
      <w:r>
        <w:rPr>
          <w:rFonts w:ascii="Times New Roman"/>
          <w:sz w:val="24"/>
        </w:rPr>
        <w:drawing>
          <wp:inline distT="0" distB="0" distL="0" distR="0">
            <wp:extent cx="3333750" cy="3019425"/>
            <wp:effectExtent l="0" t="0" r="0" b="0"/>
            <wp:docPr id="1" name="ch01_question035_jpg.ext" descr="ch01_question035_jpg.ext"/>
            <wp:cNvGraphicFramePr>
              <a:graphicFrameLocks noChangeAspect="true"/>
            </wp:cNvGraphicFramePr>
            <a:graphic>
              <a:graphicData uri="http://schemas.openxmlformats.org/drawingml/2006/picture">
                <pic:pic>
                  <pic:nvPicPr>
                    <pic:cNvPr id="2" name="ch01_question035_jpg.ext"/>
                    <pic:cNvPicPr/>
                  </pic:nvPicPr>
                  <pic:blipFill>
                    <a:blip r:embed="rId27"/>
                    <a:stretch>
                      <a:fillRect/>
                    </a:stretch>
                  </pic:blipFill>
                  <pic:spPr>
                    <a:xfrm>
                      <a:off x="0" y="0"/>
                      <a:ext cx="3333750" cy="301942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one unit of soda.</w:t>
      </w:r>
      <w:r>
        <w:rPr>
          <w:rFonts w:ascii="Times New Roman"/>
          <w:sz w:val="24"/>
        </w:rPr>
        <w:tab/>
        <w:br/>
        <w:tab/>
      </w:r>
      <w:r>
        <w:rPr>
          <w:rFonts w:ascii="Times New Roman"/>
          <w:sz w:val="24"/>
        </w:rPr>
        <w:t>B)    three units of soda.</w:t>
      </w:r>
      <w:r>
        <w:rPr>
          <w:rFonts w:ascii="Times New Roman"/>
          <w:sz w:val="24"/>
        </w:rPr>
        <w:br/>
        <w:tab/>
      </w:r>
      <w:r>
        <w:rPr>
          <w:rFonts w:ascii="Times New Roman"/>
          <w:sz w:val="24"/>
        </w:rPr>
        <w:t>C)    six units of soda.</w:t>
      </w:r>
      <w:r>
        <w:rPr>
          <w:rFonts w:ascii="Times New Roman"/>
          <w:sz w:val="24"/>
        </w:rPr>
        <w:br/>
        <w:tab/>
      </w:r>
      <w:r>
        <w:rPr>
          <w:rFonts w:ascii="Times New Roman"/>
          <w:sz w:val="24"/>
        </w:rPr>
        <w:t>D)    the same as the opportunity cost of producing the first unit of pizza.</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44)</w:t>
        <w:tab/>
      </w:r>
      <w:r>
        <w:rPr>
          <w:rFonts w:ascii="Times New Roman"/>
          <w:b w:val="false"/>
          <w:i w:val="false"/>
          <w:color w:val="000000"/>
          <w:sz w:val="24"/>
        </w:rPr>
        <w:t>Using Figure 1.5 above, you can tell that</w:t>
      </w:r>
      <w:r>
        <w:rPr>
          <w:rFonts w:ascii="Times New Roman"/>
          <w:sz w:val="24"/>
        </w:rPr>
      </w:r>
      <w:r>
        <w:rPr>
          <w:rFonts w:ascii="Times New Roman"/>
          <w:sz w:val="24"/>
        </w:rPr>
        <w:drawing>
          <wp:inline distT="0" distB="0" distL="0" distR="0">
            <wp:extent cx="2857500" cy="2609850"/>
            <wp:effectExtent l="0" t="0" r="0" b="0"/>
            <wp:docPr id="1" name="ch01_question044_jpg.ext" descr="ch01_question044_jpg.ext"/>
            <wp:cNvGraphicFramePr>
              <a:graphicFrameLocks noChangeAspect="true"/>
            </wp:cNvGraphicFramePr>
            <a:graphic>
              <a:graphicData uri="http://schemas.openxmlformats.org/drawingml/2006/picture">
                <pic:pic>
                  <pic:nvPicPr>
                    <pic:cNvPr id="2" name="ch01_question044_jpg.ext"/>
                    <pic:cNvPicPr/>
                  </pic:nvPicPr>
                  <pic:blipFill>
                    <a:blip r:embed="rId28"/>
                    <a:stretch>
                      <a:fillRect/>
                    </a:stretch>
                  </pic:blipFill>
                  <pic:spPr>
                    <a:xfrm>
                      <a:off x="0" y="0"/>
                      <a:ext cx="2857500" cy="260985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there is increasing opportunity cost.</w:t>
      </w:r>
      <w:r>
        <w:rPr>
          <w:rFonts w:ascii="Times New Roman"/>
          <w:sz w:val="24"/>
        </w:rPr>
        <w:tab/>
        <w:br/>
        <w:tab/>
      </w:r>
      <w:r>
        <w:rPr>
          <w:rFonts w:ascii="Times New Roman"/>
          <w:sz w:val="24"/>
        </w:rPr>
        <w:t>B)    there is unemployment.</w:t>
      </w:r>
      <w:r>
        <w:rPr>
          <w:rFonts w:ascii="Times New Roman"/>
          <w:sz w:val="24"/>
        </w:rPr>
        <w:br/>
        <w:tab/>
      </w:r>
      <w:r>
        <w:rPr>
          <w:rFonts w:ascii="Times New Roman"/>
          <w:sz w:val="24"/>
        </w:rPr>
        <w:t>C)    there is constant opportunity cost.</w:t>
      </w:r>
      <w:r>
        <w:rPr>
          <w:rFonts w:ascii="Times New Roman"/>
          <w:sz w:val="24"/>
        </w:rPr>
        <w:br/>
        <w:tab/>
      </w:r>
      <w:r>
        <w:rPr>
          <w:rFonts w:ascii="Times New Roman"/>
          <w:sz w:val="24"/>
        </w:rPr>
        <w:t>D)    the technology does not exist to produce 6 units of soda and 1 unit of pizza.</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45)</w:t>
        <w:tab/>
      </w:r>
      <w:r>
        <w:rPr>
          <w:rFonts w:ascii="Times New Roman"/>
          <w:b w:val="false"/>
          <w:i w:val="false"/>
          <w:color w:val="000000"/>
          <w:sz w:val="24"/>
        </w:rPr>
        <w:t>Using Figure 1.5 above, you can tell that</w:t>
      </w:r>
      <w:r>
        <w:rPr>
          <w:rFonts w:ascii="Times New Roman"/>
          <w:sz w:val="24"/>
        </w:rPr>
      </w:r>
      <w:r>
        <w:rPr>
          <w:rFonts w:ascii="Times New Roman"/>
          <w:sz w:val="24"/>
        </w:rPr>
        <w:drawing>
          <wp:inline distT="0" distB="0" distL="0" distR="0">
            <wp:extent cx="2857500" cy="2609850"/>
            <wp:effectExtent l="0" t="0" r="0" b="0"/>
            <wp:docPr id="1" name="ch01_question044_jpg.ext" descr="ch01_question044_jpg.ext"/>
            <wp:cNvGraphicFramePr>
              <a:graphicFrameLocks noChangeAspect="true"/>
            </wp:cNvGraphicFramePr>
            <a:graphic>
              <a:graphicData uri="http://schemas.openxmlformats.org/drawingml/2006/picture">
                <pic:pic>
                  <pic:nvPicPr>
                    <pic:cNvPr id="2" name="ch01_question044_jpg.ext"/>
                    <pic:cNvPicPr/>
                  </pic:nvPicPr>
                  <pic:blipFill>
                    <a:blip r:embed="rId29"/>
                    <a:stretch>
                      <a:fillRect/>
                    </a:stretch>
                  </pic:blipFill>
                  <pic:spPr>
                    <a:xfrm>
                      <a:off x="0" y="0"/>
                      <a:ext cx="2857500" cy="260985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technology does not exist to produce 4 units of soda and 1 unit of pizza.</w:t>
      </w:r>
      <w:r>
        <w:rPr>
          <w:rFonts w:ascii="Times New Roman"/>
          <w:sz w:val="24"/>
        </w:rPr>
        <w:tab/>
        <w:br/>
        <w:tab/>
      </w:r>
      <w:r>
        <w:rPr>
          <w:rFonts w:ascii="Times New Roman"/>
          <w:sz w:val="24"/>
        </w:rPr>
        <w:t>B)    there is unemployment.</w:t>
      </w:r>
      <w:r>
        <w:rPr>
          <w:rFonts w:ascii="Times New Roman"/>
          <w:sz w:val="24"/>
        </w:rPr>
        <w:br/>
        <w:tab/>
      </w:r>
      <w:r>
        <w:rPr>
          <w:rFonts w:ascii="Times New Roman"/>
          <w:sz w:val="24"/>
        </w:rPr>
        <w:t>C)    there is increasing opportunity cost.</w:t>
      </w:r>
      <w:r>
        <w:rPr>
          <w:rFonts w:ascii="Times New Roman"/>
          <w:sz w:val="24"/>
        </w:rPr>
        <w:br/>
        <w:tab/>
      </w:r>
      <w:r>
        <w:rPr>
          <w:rFonts w:ascii="Times New Roman"/>
          <w:sz w:val="24"/>
        </w:rPr>
        <w:t>D)    the technology does not exist to produce 3 units of soda and 3 units of pizza.</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46)</w:t>
        <w:tab/>
      </w:r>
      <w:r>
        <w:rPr>
          <w:rFonts w:ascii="Times New Roman"/>
          <w:b w:val="false"/>
          <w:i w:val="false"/>
          <w:color w:val="000000"/>
          <w:sz w:val="24"/>
        </w:rPr>
        <w:t>Using Figure 1.5 above, we know the production of 3 units of soda and 2 units of pizza is</w:t>
      </w:r>
      <w:r>
        <w:rPr>
          <w:rFonts w:ascii="Times New Roman"/>
          <w:sz w:val="24"/>
        </w:rPr>
      </w:r>
      <w:r>
        <w:rPr>
          <w:rFonts w:ascii="Times New Roman"/>
          <w:sz w:val="24"/>
        </w:rPr>
        <w:drawing>
          <wp:inline distT="0" distB="0" distL="0" distR="0">
            <wp:extent cx="2857500" cy="2609850"/>
            <wp:effectExtent l="0" t="0" r="0" b="0"/>
            <wp:docPr id="1" name="ch01_question044_jpg.ext" descr="ch01_question044_jpg.ext"/>
            <wp:cNvGraphicFramePr>
              <a:graphicFrameLocks noChangeAspect="true"/>
            </wp:cNvGraphicFramePr>
            <a:graphic>
              <a:graphicData uri="http://schemas.openxmlformats.org/drawingml/2006/picture">
                <pic:pic>
                  <pic:nvPicPr>
                    <pic:cNvPr id="2" name="ch01_question044_jpg.ext"/>
                    <pic:cNvPicPr/>
                  </pic:nvPicPr>
                  <pic:blipFill>
                    <a:blip r:embed="rId30"/>
                    <a:stretch>
                      <a:fillRect/>
                    </a:stretch>
                  </pic:blipFill>
                  <pic:spPr>
                    <a:xfrm>
                      <a:off x="0" y="0"/>
                      <a:ext cx="2857500" cy="260985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possible, but there would be unemployed.</w:t>
      </w:r>
      <w:r>
        <w:rPr>
          <w:rFonts w:ascii="Times New Roman"/>
          <w:sz w:val="24"/>
        </w:rPr>
        <w:tab/>
        <w:br/>
        <w:tab/>
      </w:r>
      <w:r>
        <w:rPr>
          <w:rFonts w:ascii="Times New Roman"/>
          <w:sz w:val="24"/>
        </w:rPr>
        <w:t>B)    possible, but only if all resources were fully employed.</w:t>
      </w:r>
      <w:r>
        <w:rPr>
          <w:rFonts w:ascii="Times New Roman"/>
          <w:sz w:val="24"/>
        </w:rPr>
        <w:br/>
        <w:tab/>
      </w:r>
      <w:r>
        <w:rPr>
          <w:rFonts w:ascii="Times New Roman"/>
          <w:sz w:val="24"/>
        </w:rPr>
        <w:t>C)    impossible because we have the resources but do not have the technology.</w:t>
      </w:r>
      <w:r>
        <w:rPr>
          <w:rFonts w:ascii="Times New Roman"/>
          <w:sz w:val="24"/>
        </w:rPr>
        <w:br/>
        <w:tab/>
      </w:r>
      <w:r>
        <w:rPr>
          <w:rFonts w:ascii="Times New Roman"/>
          <w:sz w:val="24"/>
        </w:rPr>
        <w:t>D)    impossible because we have the technology but do not have the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47)</w:t>
        <w:tab/>
      </w:r>
      <w:r>
        <w:rPr>
          <w:rFonts w:ascii="Times New Roman"/>
          <w:b w:val="false"/>
          <w:i w:val="false"/>
          <w:color w:val="000000"/>
          <w:sz w:val="24"/>
        </w:rPr>
        <w:t>Using Figure 1.5 above, we know the production of 6 units of soda and 1 unit of pizza is</w:t>
      </w:r>
      <w:r>
        <w:rPr>
          <w:rFonts w:ascii="Times New Roman"/>
          <w:sz w:val="24"/>
        </w:rPr>
      </w:r>
      <w:r>
        <w:rPr>
          <w:rFonts w:ascii="Times New Roman"/>
          <w:sz w:val="24"/>
        </w:rPr>
        <w:drawing>
          <wp:inline distT="0" distB="0" distL="0" distR="0">
            <wp:extent cx="2857500" cy="2609850"/>
            <wp:effectExtent l="0" t="0" r="0" b="0"/>
            <wp:docPr id="1" name="ch01_question044_jpg.ext" descr="ch01_question044_jpg.ext"/>
            <wp:cNvGraphicFramePr>
              <a:graphicFrameLocks noChangeAspect="true"/>
            </wp:cNvGraphicFramePr>
            <a:graphic>
              <a:graphicData uri="http://schemas.openxmlformats.org/drawingml/2006/picture">
                <pic:pic>
                  <pic:nvPicPr>
                    <pic:cNvPr id="2" name="ch01_question044_jpg.ext"/>
                    <pic:cNvPicPr/>
                  </pic:nvPicPr>
                  <pic:blipFill>
                    <a:blip r:embed="rId31"/>
                    <a:stretch>
                      <a:fillRect/>
                    </a:stretch>
                  </pic:blipFill>
                  <pic:spPr>
                    <a:xfrm>
                      <a:off x="0" y="0"/>
                      <a:ext cx="2857500" cy="260985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possible, but there would be unemployed resources.</w:t>
      </w:r>
      <w:r>
        <w:rPr>
          <w:rFonts w:ascii="Times New Roman"/>
          <w:sz w:val="24"/>
        </w:rPr>
        <w:tab/>
        <w:br/>
        <w:tab/>
      </w:r>
      <w:r>
        <w:rPr>
          <w:rFonts w:ascii="Times New Roman"/>
          <w:sz w:val="24"/>
        </w:rPr>
        <w:t>B)    possible, but only if all resources were fully employed.</w:t>
      </w:r>
      <w:r>
        <w:rPr>
          <w:rFonts w:ascii="Times New Roman"/>
          <w:sz w:val="24"/>
        </w:rPr>
        <w:br/>
        <w:tab/>
      </w:r>
      <w:r>
        <w:rPr>
          <w:rFonts w:ascii="Times New Roman"/>
          <w:sz w:val="24"/>
        </w:rPr>
        <w:t>C)    impossible because we have the resources but do not have the technology.</w:t>
      </w:r>
      <w:r>
        <w:rPr>
          <w:rFonts w:ascii="Times New Roman"/>
          <w:sz w:val="24"/>
        </w:rPr>
        <w:br/>
        <w:tab/>
      </w:r>
      <w:r>
        <w:rPr>
          <w:rFonts w:ascii="Times New Roman"/>
          <w:sz w:val="24"/>
        </w:rPr>
        <w:t>D)    impossible because we have the technology but do not have the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48)</w:t>
        <w:tab/>
      </w:r>
      <w:r>
        <w:rPr>
          <w:rFonts w:ascii="Times New Roman"/>
          <w:b w:val="false"/>
          <w:i w:val="false"/>
          <w:color w:val="000000"/>
          <w:sz w:val="24"/>
        </w:rPr>
        <w:t>Using Figure 1.5 above, we know the production of 6 units of soda and 2 units of pizza is</w:t>
      </w:r>
      <w:r>
        <w:rPr>
          <w:rFonts w:ascii="Times New Roman"/>
          <w:sz w:val="24"/>
        </w:rPr>
      </w:r>
      <w:r>
        <w:rPr>
          <w:rFonts w:ascii="Times New Roman"/>
          <w:sz w:val="24"/>
        </w:rPr>
        <w:drawing>
          <wp:inline distT="0" distB="0" distL="0" distR="0">
            <wp:extent cx="2857500" cy="2609850"/>
            <wp:effectExtent l="0" t="0" r="0" b="0"/>
            <wp:docPr id="1" name="ch01_question044_jpg.ext" descr="ch01_question044_jpg.ext"/>
            <wp:cNvGraphicFramePr>
              <a:graphicFrameLocks noChangeAspect="true"/>
            </wp:cNvGraphicFramePr>
            <a:graphic>
              <a:graphicData uri="http://schemas.openxmlformats.org/drawingml/2006/picture">
                <pic:pic>
                  <pic:nvPicPr>
                    <pic:cNvPr id="2" name="ch01_question044_jpg.ext"/>
                    <pic:cNvPicPr/>
                  </pic:nvPicPr>
                  <pic:blipFill>
                    <a:blip r:embed="rId32"/>
                    <a:stretch>
                      <a:fillRect/>
                    </a:stretch>
                  </pic:blipFill>
                  <pic:spPr>
                    <a:xfrm>
                      <a:off x="0" y="0"/>
                      <a:ext cx="2857500" cy="260985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possible, but there would be unemployed resources.</w:t>
      </w:r>
      <w:r>
        <w:rPr>
          <w:rFonts w:ascii="Times New Roman"/>
          <w:sz w:val="24"/>
        </w:rPr>
        <w:tab/>
        <w:br/>
        <w:tab/>
      </w:r>
      <w:r>
        <w:rPr>
          <w:rFonts w:ascii="Times New Roman"/>
          <w:sz w:val="24"/>
        </w:rPr>
        <w:t>B)    possible, but only if all resources were fully employed.</w:t>
      </w:r>
      <w:r>
        <w:rPr>
          <w:rFonts w:ascii="Times New Roman"/>
          <w:sz w:val="24"/>
        </w:rPr>
        <w:br/>
        <w:tab/>
      </w:r>
      <w:r>
        <w:rPr>
          <w:rFonts w:ascii="Times New Roman"/>
          <w:sz w:val="24"/>
        </w:rPr>
        <w:t>C)    impossible because we either do not have the resources or the technology.</w:t>
      </w:r>
      <w:r>
        <w:rPr>
          <w:rFonts w:ascii="Times New Roman"/>
          <w:sz w:val="24"/>
        </w:rPr>
        <w:br/>
        <w:tab/>
      </w:r>
      <w:r>
        <w:rPr>
          <w:rFonts w:ascii="Times New Roman"/>
          <w:sz w:val="24"/>
        </w:rPr>
        <w:t>D)    undesirable.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49)</w:t>
        <w:tab/>
      </w:r>
      <w:r>
        <w:rPr>
          <w:rFonts w:ascii="Times New Roman"/>
          <w:b w:val="false"/>
          <w:i w:val="false"/>
          <w:color w:val="000000"/>
          <w:sz w:val="24"/>
        </w:rPr>
        <w:t>Using Figure 1.5 above, we know the production of 2 units of soda and 2 units of pizza is</w:t>
      </w:r>
      <w:r>
        <w:rPr>
          <w:rFonts w:ascii="Times New Roman"/>
          <w:sz w:val="24"/>
        </w:rPr>
      </w:r>
      <w:r>
        <w:rPr>
          <w:rFonts w:ascii="Times New Roman"/>
          <w:sz w:val="24"/>
        </w:rPr>
        <w:drawing>
          <wp:inline distT="0" distB="0" distL="0" distR="0">
            <wp:extent cx="2857500" cy="2609850"/>
            <wp:effectExtent l="0" t="0" r="0" b="0"/>
            <wp:docPr id="1" name="ch01_question044_jpg.ext" descr="ch01_question044_jpg.ext"/>
            <wp:cNvGraphicFramePr>
              <a:graphicFrameLocks noChangeAspect="true"/>
            </wp:cNvGraphicFramePr>
            <a:graphic>
              <a:graphicData uri="http://schemas.openxmlformats.org/drawingml/2006/picture">
                <pic:pic>
                  <pic:nvPicPr>
                    <pic:cNvPr id="2" name="ch01_question044_jpg.ext"/>
                    <pic:cNvPicPr/>
                  </pic:nvPicPr>
                  <pic:blipFill>
                    <a:blip r:embed="rId33"/>
                    <a:stretch>
                      <a:fillRect/>
                    </a:stretch>
                  </pic:blipFill>
                  <pic:spPr>
                    <a:xfrm>
                      <a:off x="0" y="0"/>
                      <a:ext cx="2857500" cy="260985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possible, but there would be unemployed resources.</w:t>
      </w:r>
      <w:r>
        <w:rPr>
          <w:rFonts w:ascii="Times New Roman"/>
          <w:sz w:val="24"/>
        </w:rPr>
        <w:tab/>
        <w:br/>
        <w:tab/>
      </w:r>
      <w:r>
        <w:rPr>
          <w:rFonts w:ascii="Times New Roman"/>
          <w:sz w:val="24"/>
        </w:rPr>
        <w:t>B)    possible, but only if all resources were fully employed.</w:t>
      </w:r>
      <w:r>
        <w:rPr>
          <w:rFonts w:ascii="Times New Roman"/>
          <w:sz w:val="24"/>
        </w:rPr>
        <w:br/>
        <w:tab/>
      </w:r>
      <w:r>
        <w:rPr>
          <w:rFonts w:ascii="Times New Roman"/>
          <w:sz w:val="24"/>
        </w:rPr>
        <w:t>C)    impossible because we have the resources but do not have the technology.</w:t>
      </w:r>
      <w:r>
        <w:rPr>
          <w:rFonts w:ascii="Times New Roman"/>
          <w:sz w:val="24"/>
        </w:rPr>
        <w:br/>
        <w:tab/>
      </w:r>
      <w:r>
        <w:rPr>
          <w:rFonts w:ascii="Times New Roman"/>
          <w:sz w:val="24"/>
        </w:rPr>
        <w:t>D)    impossible because we have the technology but do not have the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50)</w:t>
        <w:tab/>
      </w:r>
      <w:r>
        <w:rPr>
          <w:rFonts w:ascii="Times New Roman"/>
          <w:b w:val="false"/>
          <w:i w:val="false"/>
          <w:color w:val="000000"/>
          <w:sz w:val="24"/>
        </w:rPr>
        <w:t>Referring to Figure 1.5, the opportunity cost of producing the first unit of pizza is</w:t>
      </w:r>
      <w:r>
        <w:rPr>
          <w:rFonts w:ascii="Times New Roman"/>
          <w:sz w:val="24"/>
        </w:rPr>
      </w:r>
      <w:r>
        <w:rPr>
          <w:rFonts w:ascii="Times New Roman"/>
          <w:sz w:val="24"/>
        </w:rPr>
        <w:drawing>
          <wp:inline distT="0" distB="0" distL="0" distR="0">
            <wp:extent cx="2857500" cy="2609850"/>
            <wp:effectExtent l="0" t="0" r="0" b="0"/>
            <wp:docPr id="1" name="ch01_question044_jpg.ext" descr="ch01_question044_jpg.ext"/>
            <wp:cNvGraphicFramePr>
              <a:graphicFrameLocks noChangeAspect="true"/>
            </wp:cNvGraphicFramePr>
            <a:graphic>
              <a:graphicData uri="http://schemas.openxmlformats.org/drawingml/2006/picture">
                <pic:pic>
                  <pic:nvPicPr>
                    <pic:cNvPr id="2" name="ch01_question044_jpg.ext"/>
                    <pic:cNvPicPr/>
                  </pic:nvPicPr>
                  <pic:blipFill>
                    <a:blip r:embed="rId34"/>
                    <a:stretch>
                      <a:fillRect/>
                    </a:stretch>
                  </pic:blipFill>
                  <pic:spPr>
                    <a:xfrm>
                      <a:off x="0" y="0"/>
                      <a:ext cx="2857500" cy="260985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one unit of soda.</w:t>
      </w:r>
      <w:r>
        <w:rPr>
          <w:rFonts w:ascii="Times New Roman"/>
          <w:sz w:val="24"/>
        </w:rPr>
        <w:tab/>
        <w:br/>
        <w:tab/>
      </w:r>
      <w:r>
        <w:rPr>
          <w:rFonts w:ascii="Times New Roman"/>
          <w:sz w:val="24"/>
        </w:rPr>
        <w:t>B)    three units of soda.</w:t>
      </w:r>
      <w:r>
        <w:rPr>
          <w:rFonts w:ascii="Times New Roman"/>
          <w:sz w:val="24"/>
        </w:rPr>
        <w:br/>
        <w:tab/>
      </w:r>
      <w:r>
        <w:rPr>
          <w:rFonts w:ascii="Times New Roman"/>
          <w:sz w:val="24"/>
        </w:rPr>
        <w:t>C)    six units of soda.</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51)</w:t>
        <w:tab/>
      </w:r>
      <w:r>
        <w:rPr>
          <w:rFonts w:ascii="Times New Roman"/>
          <w:b w:val="false"/>
          <w:i w:val="false"/>
          <w:color w:val="000000"/>
          <w:sz w:val="24"/>
        </w:rPr>
        <w:t>Referring to Figure 1.5, the opportunity cost of producing the second unit of pizza is</w:t>
      </w:r>
      <w:r>
        <w:rPr>
          <w:rFonts w:ascii="Times New Roman"/>
          <w:sz w:val="24"/>
        </w:rPr>
      </w:r>
      <w:r>
        <w:rPr>
          <w:rFonts w:ascii="Times New Roman"/>
          <w:sz w:val="24"/>
        </w:rPr>
        <w:drawing>
          <wp:inline distT="0" distB="0" distL="0" distR="0">
            <wp:extent cx="2857500" cy="2609850"/>
            <wp:effectExtent l="0" t="0" r="0" b="0"/>
            <wp:docPr id="1" name="ch01_question044_jpg.ext" descr="ch01_question044_jpg.ext"/>
            <wp:cNvGraphicFramePr>
              <a:graphicFrameLocks noChangeAspect="true"/>
            </wp:cNvGraphicFramePr>
            <a:graphic>
              <a:graphicData uri="http://schemas.openxmlformats.org/drawingml/2006/picture">
                <pic:pic>
                  <pic:nvPicPr>
                    <pic:cNvPr id="2" name="ch01_question044_jpg.ext"/>
                    <pic:cNvPicPr/>
                  </pic:nvPicPr>
                  <pic:blipFill>
                    <a:blip r:embed="rId35"/>
                    <a:stretch>
                      <a:fillRect/>
                    </a:stretch>
                  </pic:blipFill>
                  <pic:spPr>
                    <a:xfrm>
                      <a:off x="0" y="0"/>
                      <a:ext cx="2857500" cy="260985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one unit of soda.</w:t>
      </w:r>
      <w:r>
        <w:rPr>
          <w:rFonts w:ascii="Times New Roman"/>
          <w:sz w:val="24"/>
        </w:rPr>
        <w:tab/>
        <w:br/>
        <w:tab/>
      </w:r>
      <w:r>
        <w:rPr>
          <w:rFonts w:ascii="Times New Roman"/>
          <w:sz w:val="24"/>
        </w:rPr>
        <w:t>B)    three units of soda.</w:t>
      </w:r>
      <w:r>
        <w:rPr>
          <w:rFonts w:ascii="Times New Roman"/>
          <w:sz w:val="24"/>
        </w:rPr>
        <w:br/>
        <w:tab/>
      </w:r>
      <w:r>
        <w:rPr>
          <w:rFonts w:ascii="Times New Roman"/>
          <w:sz w:val="24"/>
        </w:rPr>
        <w:t>C)    six units of soda.</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52)</w:t>
        <w:tab/>
      </w:r>
      <w:r>
        <w:rPr>
          <w:rFonts w:ascii="Times New Roman"/>
          <w:b w:val="false"/>
          <w:i w:val="false"/>
          <w:color w:val="000000"/>
          <w:sz w:val="24"/>
        </w:rPr>
        <w:t>Referring to Figure 1.5, the opportunity cost of producing the third unit of pizza is</w:t>
      </w:r>
      <w:r>
        <w:rPr>
          <w:rFonts w:ascii="Times New Roman"/>
          <w:sz w:val="24"/>
        </w:rPr>
      </w:r>
      <w:r>
        <w:rPr>
          <w:rFonts w:ascii="Times New Roman"/>
          <w:sz w:val="24"/>
        </w:rPr>
        <w:drawing>
          <wp:inline distT="0" distB="0" distL="0" distR="0">
            <wp:extent cx="2857500" cy="2609850"/>
            <wp:effectExtent l="0" t="0" r="0" b="0"/>
            <wp:docPr id="1" name="ch01_question044_jpg.ext" descr="ch01_question044_jpg.ext"/>
            <wp:cNvGraphicFramePr>
              <a:graphicFrameLocks noChangeAspect="true"/>
            </wp:cNvGraphicFramePr>
            <a:graphic>
              <a:graphicData uri="http://schemas.openxmlformats.org/drawingml/2006/picture">
                <pic:pic>
                  <pic:nvPicPr>
                    <pic:cNvPr id="2" name="ch01_question044_jpg.ext"/>
                    <pic:cNvPicPr/>
                  </pic:nvPicPr>
                  <pic:blipFill>
                    <a:blip r:embed="rId36"/>
                    <a:stretch>
                      <a:fillRect/>
                    </a:stretch>
                  </pic:blipFill>
                  <pic:spPr>
                    <a:xfrm>
                      <a:off x="0" y="0"/>
                      <a:ext cx="2857500" cy="260985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one unit of soda.</w:t>
      </w:r>
      <w:r>
        <w:rPr>
          <w:rFonts w:ascii="Times New Roman"/>
          <w:sz w:val="24"/>
        </w:rPr>
        <w:tab/>
        <w:br/>
        <w:tab/>
      </w:r>
      <w:r>
        <w:rPr>
          <w:rFonts w:ascii="Times New Roman"/>
          <w:sz w:val="24"/>
        </w:rPr>
        <w:t>B)    three units of soda.</w:t>
      </w:r>
      <w:r>
        <w:rPr>
          <w:rFonts w:ascii="Times New Roman"/>
          <w:sz w:val="24"/>
        </w:rPr>
        <w:br/>
        <w:tab/>
      </w:r>
      <w:r>
        <w:rPr>
          <w:rFonts w:ascii="Times New Roman"/>
          <w:sz w:val="24"/>
        </w:rPr>
        <w:t>C)    six units of soda.</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53)</w:t>
        <w:tab/>
      </w:r>
      <w:r>
        <w:rPr>
          <w:rFonts w:ascii="Times New Roman"/>
          <w:b w:val="false"/>
          <w:i w:val="false"/>
          <w:color w:val="000000"/>
          <w:sz w:val="24"/>
        </w:rPr>
        <w:t>Using Figure 1.6, you can tell that</w:t>
      </w:r>
      <w:r>
        <w:rPr>
          <w:rFonts w:ascii="Times New Roman"/>
          <w:sz w:val="24"/>
        </w:rPr>
      </w:r>
      <w:r>
        <w:rPr>
          <w:rFonts w:ascii="Times New Roman"/>
          <w:sz w:val="24"/>
        </w:rPr>
        <w:drawing>
          <wp:inline distT="0" distB="0" distL="0" distR="0">
            <wp:extent cx="3333750" cy="2581275"/>
            <wp:effectExtent l="0" t="0" r="0" b="0"/>
            <wp:docPr id="1" name="ch01_question053_jpg.ext" descr="ch01_question053_jpg.ext"/>
            <wp:cNvGraphicFramePr>
              <a:graphicFrameLocks noChangeAspect="true"/>
            </wp:cNvGraphicFramePr>
            <a:graphic>
              <a:graphicData uri="http://schemas.openxmlformats.org/drawingml/2006/picture">
                <pic:pic>
                  <pic:nvPicPr>
                    <pic:cNvPr id="2" name="ch01_question053_jpg.ext"/>
                    <pic:cNvPicPr/>
                  </pic:nvPicPr>
                  <pic:blipFill>
                    <a:blip r:embed="rId37"/>
                    <a:stretch>
                      <a:fillRect/>
                    </a:stretch>
                  </pic:blipFill>
                  <pic:spPr>
                    <a:xfrm>
                      <a:off x="0" y="0"/>
                      <a:ext cx="3333750" cy="258127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there is increasing opportunity cost.</w:t>
      </w:r>
      <w:r>
        <w:rPr>
          <w:rFonts w:ascii="Times New Roman"/>
          <w:sz w:val="24"/>
        </w:rPr>
        <w:tab/>
        <w:br/>
        <w:tab/>
      </w:r>
      <w:r>
        <w:rPr>
          <w:rFonts w:ascii="Times New Roman"/>
          <w:sz w:val="24"/>
        </w:rPr>
        <w:t>B)    there is unemployment.</w:t>
      </w:r>
      <w:r>
        <w:rPr>
          <w:rFonts w:ascii="Times New Roman"/>
          <w:sz w:val="24"/>
        </w:rPr>
        <w:br/>
        <w:tab/>
      </w:r>
      <w:r>
        <w:rPr>
          <w:rFonts w:ascii="Times New Roman"/>
          <w:sz w:val="24"/>
        </w:rPr>
        <w:t>C)    there is constant opportunity cost.</w:t>
      </w:r>
      <w:r>
        <w:rPr>
          <w:rFonts w:ascii="Times New Roman"/>
          <w:sz w:val="24"/>
        </w:rPr>
        <w:br/>
        <w:tab/>
      </w:r>
      <w:r>
        <w:rPr>
          <w:rFonts w:ascii="Times New Roman"/>
          <w:sz w:val="24"/>
        </w:rPr>
        <w:t>D)    the technology does not exist to produce 90 units of soda and 2 units of pizza.</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54)</w:t>
        <w:tab/>
      </w:r>
      <w:r>
        <w:rPr>
          <w:rFonts w:ascii="Times New Roman"/>
          <w:b w:val="false"/>
          <w:i w:val="false"/>
          <w:color w:val="000000"/>
          <w:sz w:val="24"/>
        </w:rPr>
        <w:t>Using Figure 1.6, you can tell that</w:t>
      </w:r>
      <w:r>
        <w:rPr>
          <w:rFonts w:ascii="Times New Roman"/>
          <w:sz w:val="24"/>
        </w:rPr>
      </w:r>
      <w:r>
        <w:rPr>
          <w:rFonts w:ascii="Times New Roman"/>
          <w:sz w:val="24"/>
        </w:rPr>
        <w:drawing>
          <wp:inline distT="0" distB="0" distL="0" distR="0">
            <wp:extent cx="3333750" cy="2581275"/>
            <wp:effectExtent l="0" t="0" r="0" b="0"/>
            <wp:docPr id="1" name="ch01_question053_jpg.ext" descr="ch01_question053_jpg.ext"/>
            <wp:cNvGraphicFramePr>
              <a:graphicFrameLocks noChangeAspect="true"/>
            </wp:cNvGraphicFramePr>
            <a:graphic>
              <a:graphicData uri="http://schemas.openxmlformats.org/drawingml/2006/picture">
                <pic:pic>
                  <pic:nvPicPr>
                    <pic:cNvPr id="2" name="ch01_question053_jpg.ext"/>
                    <pic:cNvPicPr/>
                  </pic:nvPicPr>
                  <pic:blipFill>
                    <a:blip r:embed="rId38"/>
                    <a:stretch>
                      <a:fillRect/>
                    </a:stretch>
                  </pic:blipFill>
                  <pic:spPr>
                    <a:xfrm>
                      <a:off x="0" y="0"/>
                      <a:ext cx="3333750" cy="258127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technology does not exist to produce 130 units of soda and 1 unit of pizza.</w:t>
      </w:r>
      <w:r>
        <w:rPr>
          <w:rFonts w:ascii="Times New Roman"/>
          <w:sz w:val="24"/>
        </w:rPr>
        <w:tab/>
        <w:br/>
        <w:tab/>
      </w:r>
      <w:r>
        <w:rPr>
          <w:rFonts w:ascii="Times New Roman"/>
          <w:sz w:val="24"/>
        </w:rPr>
        <w:t>B)    there is unemployment.</w:t>
      </w:r>
      <w:r>
        <w:rPr>
          <w:rFonts w:ascii="Times New Roman"/>
          <w:sz w:val="24"/>
        </w:rPr>
        <w:br/>
        <w:tab/>
      </w:r>
      <w:r>
        <w:rPr>
          <w:rFonts w:ascii="Times New Roman"/>
          <w:sz w:val="24"/>
        </w:rPr>
        <w:t>C)    there is constant opportunity cost.</w:t>
      </w:r>
      <w:r>
        <w:rPr>
          <w:rFonts w:ascii="Times New Roman"/>
          <w:sz w:val="24"/>
        </w:rPr>
        <w:br/>
        <w:tab/>
      </w:r>
      <w:r>
        <w:rPr>
          <w:rFonts w:ascii="Times New Roman"/>
          <w:sz w:val="24"/>
        </w:rPr>
        <w:t>D)    the technology does not exist to produce 90 units of soda and 3 units of pizza.</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55)</w:t>
        <w:tab/>
      </w:r>
      <w:r>
        <w:rPr>
          <w:rFonts w:ascii="Times New Roman"/>
          <w:b w:val="false"/>
          <w:i w:val="false"/>
          <w:color w:val="000000"/>
          <w:sz w:val="24"/>
        </w:rPr>
        <w:t>Using Figure 1.6, we know the production of 90 units of soda and 2 units of pizza is</w:t>
      </w:r>
      <w:r>
        <w:rPr>
          <w:rFonts w:ascii="Times New Roman"/>
          <w:sz w:val="24"/>
        </w:rPr>
      </w:r>
      <w:r>
        <w:rPr>
          <w:rFonts w:ascii="Times New Roman"/>
          <w:sz w:val="24"/>
        </w:rPr>
        <w:drawing>
          <wp:inline distT="0" distB="0" distL="0" distR="0">
            <wp:extent cx="3333750" cy="2581275"/>
            <wp:effectExtent l="0" t="0" r="0" b="0"/>
            <wp:docPr id="1" name="ch01_question053_jpg.ext" descr="ch01_question053_jpg.ext"/>
            <wp:cNvGraphicFramePr>
              <a:graphicFrameLocks noChangeAspect="true"/>
            </wp:cNvGraphicFramePr>
            <a:graphic>
              <a:graphicData uri="http://schemas.openxmlformats.org/drawingml/2006/picture">
                <pic:pic>
                  <pic:nvPicPr>
                    <pic:cNvPr id="2" name="ch01_question053_jpg.ext"/>
                    <pic:cNvPicPr/>
                  </pic:nvPicPr>
                  <pic:blipFill>
                    <a:blip r:embed="rId39"/>
                    <a:stretch>
                      <a:fillRect/>
                    </a:stretch>
                  </pic:blipFill>
                  <pic:spPr>
                    <a:xfrm>
                      <a:off x="0" y="0"/>
                      <a:ext cx="3333750" cy="258127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possible, but there would be unemployed resources.</w:t>
      </w:r>
      <w:r>
        <w:rPr>
          <w:rFonts w:ascii="Times New Roman"/>
          <w:sz w:val="24"/>
        </w:rPr>
        <w:tab/>
        <w:br/>
        <w:tab/>
      </w:r>
      <w:r>
        <w:rPr>
          <w:rFonts w:ascii="Times New Roman"/>
          <w:sz w:val="24"/>
        </w:rPr>
        <w:t>B)    possible, but only if all resources were fully employed.</w:t>
      </w:r>
      <w:r>
        <w:rPr>
          <w:rFonts w:ascii="Times New Roman"/>
          <w:sz w:val="24"/>
        </w:rPr>
        <w:br/>
        <w:tab/>
      </w:r>
      <w:r>
        <w:rPr>
          <w:rFonts w:ascii="Times New Roman"/>
          <w:sz w:val="24"/>
        </w:rPr>
        <w:t>C)    impossible because we have the resources but do not have the technology.</w:t>
      </w:r>
      <w:r>
        <w:rPr>
          <w:rFonts w:ascii="Times New Roman"/>
          <w:sz w:val="24"/>
        </w:rPr>
        <w:br/>
        <w:tab/>
      </w:r>
      <w:r>
        <w:rPr>
          <w:rFonts w:ascii="Times New Roman"/>
          <w:sz w:val="24"/>
        </w:rPr>
        <w:t>D)    impossible because we have the technology but do not have the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56)</w:t>
        <w:tab/>
      </w:r>
      <w:r>
        <w:rPr>
          <w:rFonts w:ascii="Times New Roman"/>
          <w:b w:val="false"/>
          <w:i w:val="false"/>
          <w:color w:val="000000"/>
          <w:sz w:val="24"/>
        </w:rPr>
        <w:t>Using Figure 1.6, we know the production of 130 units of soda and 1 unit of pizza is</w:t>
      </w:r>
      <w:r>
        <w:rPr>
          <w:rFonts w:ascii="Times New Roman"/>
          <w:sz w:val="24"/>
        </w:rPr>
      </w:r>
      <w:r>
        <w:rPr>
          <w:rFonts w:ascii="Times New Roman"/>
          <w:sz w:val="24"/>
        </w:rPr>
        <w:drawing>
          <wp:inline distT="0" distB="0" distL="0" distR="0">
            <wp:extent cx="3333750" cy="2581275"/>
            <wp:effectExtent l="0" t="0" r="0" b="0"/>
            <wp:docPr id="1" name="ch01_question053_jpg.ext" descr="ch01_question053_jpg.ext"/>
            <wp:cNvGraphicFramePr>
              <a:graphicFrameLocks noChangeAspect="true"/>
            </wp:cNvGraphicFramePr>
            <a:graphic>
              <a:graphicData uri="http://schemas.openxmlformats.org/drawingml/2006/picture">
                <pic:pic>
                  <pic:nvPicPr>
                    <pic:cNvPr id="2" name="ch01_question053_jpg.ext"/>
                    <pic:cNvPicPr/>
                  </pic:nvPicPr>
                  <pic:blipFill>
                    <a:blip r:embed="rId40"/>
                    <a:stretch>
                      <a:fillRect/>
                    </a:stretch>
                  </pic:blipFill>
                  <pic:spPr>
                    <a:xfrm>
                      <a:off x="0" y="0"/>
                      <a:ext cx="3333750" cy="258127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possible, but there would be unemployed resources.</w:t>
      </w:r>
      <w:r>
        <w:rPr>
          <w:rFonts w:ascii="Times New Roman"/>
          <w:sz w:val="24"/>
        </w:rPr>
        <w:tab/>
        <w:br/>
        <w:tab/>
      </w:r>
      <w:r>
        <w:rPr>
          <w:rFonts w:ascii="Times New Roman"/>
          <w:sz w:val="24"/>
        </w:rPr>
        <w:t>B)    possible, but only if all resources were fully employed.</w:t>
      </w:r>
      <w:r>
        <w:rPr>
          <w:rFonts w:ascii="Times New Roman"/>
          <w:sz w:val="24"/>
        </w:rPr>
        <w:br/>
        <w:tab/>
      </w:r>
      <w:r>
        <w:rPr>
          <w:rFonts w:ascii="Times New Roman"/>
          <w:sz w:val="24"/>
        </w:rPr>
        <w:t>C)    impossible because we have the resources but do not have the technology.</w:t>
      </w:r>
      <w:r>
        <w:rPr>
          <w:rFonts w:ascii="Times New Roman"/>
          <w:sz w:val="24"/>
        </w:rPr>
        <w:br/>
        <w:tab/>
      </w:r>
      <w:r>
        <w:rPr>
          <w:rFonts w:ascii="Times New Roman"/>
          <w:sz w:val="24"/>
        </w:rPr>
        <w:t>D)    impossible because we have the technology but do not have the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57)</w:t>
        <w:tab/>
      </w:r>
      <w:r>
        <w:rPr>
          <w:rFonts w:ascii="Times New Roman"/>
          <w:b w:val="false"/>
          <w:i w:val="false"/>
          <w:color w:val="000000"/>
          <w:sz w:val="24"/>
        </w:rPr>
        <w:t>Using Figure 1.6, we know the production of 90 units of soda and 4 units of pizza is</w:t>
      </w:r>
      <w:r>
        <w:rPr>
          <w:rFonts w:ascii="Times New Roman"/>
          <w:sz w:val="24"/>
        </w:rPr>
      </w:r>
      <w:r>
        <w:rPr>
          <w:rFonts w:ascii="Times New Roman"/>
          <w:sz w:val="24"/>
        </w:rPr>
        <w:drawing>
          <wp:inline distT="0" distB="0" distL="0" distR="0">
            <wp:extent cx="3333750" cy="2581275"/>
            <wp:effectExtent l="0" t="0" r="0" b="0"/>
            <wp:docPr id="1" name="ch01_question053_jpg.ext" descr="ch01_question053_jpg.ext"/>
            <wp:cNvGraphicFramePr>
              <a:graphicFrameLocks noChangeAspect="true"/>
            </wp:cNvGraphicFramePr>
            <a:graphic>
              <a:graphicData uri="http://schemas.openxmlformats.org/drawingml/2006/picture">
                <pic:pic>
                  <pic:nvPicPr>
                    <pic:cNvPr id="2" name="ch01_question053_jpg.ext"/>
                    <pic:cNvPicPr/>
                  </pic:nvPicPr>
                  <pic:blipFill>
                    <a:blip r:embed="rId41"/>
                    <a:stretch>
                      <a:fillRect/>
                    </a:stretch>
                  </pic:blipFill>
                  <pic:spPr>
                    <a:xfrm>
                      <a:off x="0" y="0"/>
                      <a:ext cx="3333750" cy="258127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possible, but there would be unemployed resources.</w:t>
      </w:r>
      <w:r>
        <w:rPr>
          <w:rFonts w:ascii="Times New Roman"/>
          <w:sz w:val="24"/>
        </w:rPr>
        <w:tab/>
        <w:br/>
        <w:tab/>
      </w:r>
      <w:r>
        <w:rPr>
          <w:rFonts w:ascii="Times New Roman"/>
          <w:sz w:val="24"/>
        </w:rPr>
        <w:t>B)    possible, but only if all resources were fully employed.</w:t>
      </w:r>
      <w:r>
        <w:rPr>
          <w:rFonts w:ascii="Times New Roman"/>
          <w:sz w:val="24"/>
        </w:rPr>
        <w:br/>
        <w:tab/>
      </w:r>
      <w:r>
        <w:rPr>
          <w:rFonts w:ascii="Times New Roman"/>
          <w:sz w:val="24"/>
        </w:rPr>
        <w:t>C)    impossible because we either do not have the resources or the technology.</w:t>
      </w:r>
      <w:r>
        <w:rPr>
          <w:rFonts w:ascii="Times New Roman"/>
          <w:sz w:val="24"/>
        </w:rPr>
        <w:br/>
        <w:tab/>
      </w:r>
      <w:r>
        <w:rPr>
          <w:rFonts w:ascii="Times New Roman"/>
          <w:sz w:val="24"/>
        </w:rPr>
        <w:t>D)    undesirable.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58)</w:t>
        <w:tab/>
      </w:r>
      <w:r>
        <w:rPr>
          <w:rFonts w:ascii="Times New Roman"/>
          <w:b w:val="false"/>
          <w:i w:val="false"/>
          <w:color w:val="000000"/>
          <w:sz w:val="24"/>
        </w:rPr>
        <w:t>Using Figure 1.6, we know the production of 90 units of soda and 1 unit of pizza is</w:t>
      </w:r>
      <w:r>
        <w:rPr>
          <w:rFonts w:ascii="Times New Roman"/>
          <w:sz w:val="24"/>
        </w:rPr>
      </w:r>
      <w:r>
        <w:rPr>
          <w:rFonts w:ascii="Times New Roman"/>
          <w:sz w:val="24"/>
        </w:rPr>
        <w:drawing>
          <wp:inline distT="0" distB="0" distL="0" distR="0">
            <wp:extent cx="3333750" cy="2581275"/>
            <wp:effectExtent l="0" t="0" r="0" b="0"/>
            <wp:docPr id="1" name="ch01_question053_jpg.ext" descr="ch01_question053_jpg.ext"/>
            <wp:cNvGraphicFramePr>
              <a:graphicFrameLocks noChangeAspect="true"/>
            </wp:cNvGraphicFramePr>
            <a:graphic>
              <a:graphicData uri="http://schemas.openxmlformats.org/drawingml/2006/picture">
                <pic:pic>
                  <pic:nvPicPr>
                    <pic:cNvPr id="2" name="ch01_question053_jpg.ext"/>
                    <pic:cNvPicPr/>
                  </pic:nvPicPr>
                  <pic:blipFill>
                    <a:blip r:embed="rId42"/>
                    <a:stretch>
                      <a:fillRect/>
                    </a:stretch>
                  </pic:blipFill>
                  <pic:spPr>
                    <a:xfrm>
                      <a:off x="0" y="0"/>
                      <a:ext cx="3333750" cy="258127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possible, but there would be unemployed resources.</w:t>
      </w:r>
      <w:r>
        <w:rPr>
          <w:rFonts w:ascii="Times New Roman"/>
          <w:sz w:val="24"/>
        </w:rPr>
        <w:tab/>
        <w:br/>
        <w:tab/>
      </w:r>
      <w:r>
        <w:rPr>
          <w:rFonts w:ascii="Times New Roman"/>
          <w:sz w:val="24"/>
        </w:rPr>
        <w:t>B)    possible, but only if all resources were fully employed.</w:t>
      </w:r>
      <w:r>
        <w:rPr>
          <w:rFonts w:ascii="Times New Roman"/>
          <w:sz w:val="24"/>
        </w:rPr>
        <w:br/>
        <w:tab/>
      </w:r>
      <w:r>
        <w:rPr>
          <w:rFonts w:ascii="Times New Roman"/>
          <w:sz w:val="24"/>
        </w:rPr>
        <w:t>C)    impossible because we have the resources but do not have the technology.</w:t>
      </w:r>
      <w:r>
        <w:rPr>
          <w:rFonts w:ascii="Times New Roman"/>
          <w:sz w:val="24"/>
        </w:rPr>
        <w:br/>
        <w:tab/>
      </w:r>
      <w:r>
        <w:rPr>
          <w:rFonts w:ascii="Times New Roman"/>
          <w:sz w:val="24"/>
        </w:rPr>
        <w:t>D)    impossible because we have the technology but do not have the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59)</w:t>
        <w:tab/>
      </w:r>
      <w:r>
        <w:rPr>
          <w:rFonts w:ascii="Times New Roman"/>
          <w:b w:val="false"/>
          <w:i w:val="false"/>
          <w:color w:val="000000"/>
          <w:sz w:val="24"/>
        </w:rPr>
        <w:t>Using Figure 1.7, you can tell that</w:t>
      </w:r>
      <w:r>
        <w:rPr>
          <w:rFonts w:ascii="Times New Roman"/>
          <w:sz w:val="24"/>
        </w:rPr>
      </w:r>
      <w:r>
        <w:rPr>
          <w:rFonts w:ascii="Times New Roman"/>
          <w:sz w:val="24"/>
        </w:rPr>
        <w:drawing>
          <wp:inline distT="0" distB="0" distL="0" distR="0">
            <wp:extent cx="3333750" cy="2914650"/>
            <wp:effectExtent l="0" t="0" r="0" b="0"/>
            <wp:docPr id="1" name="ch01_question059_jpg.ext" descr="ch01_question059_jpg.ext"/>
            <wp:cNvGraphicFramePr>
              <a:graphicFrameLocks noChangeAspect="true"/>
            </wp:cNvGraphicFramePr>
            <a:graphic>
              <a:graphicData uri="http://schemas.openxmlformats.org/drawingml/2006/picture">
                <pic:pic>
                  <pic:nvPicPr>
                    <pic:cNvPr id="2" name="ch01_question059_jpg.ext"/>
                    <pic:cNvPicPr/>
                  </pic:nvPicPr>
                  <pic:blipFill>
                    <a:blip r:embed="rId43"/>
                    <a:stretch>
                      <a:fillRect/>
                    </a:stretch>
                  </pic:blipFill>
                  <pic:spPr>
                    <a:xfrm>
                      <a:off x="0" y="0"/>
                      <a:ext cx="3333750" cy="291465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there is increasing opportunity cost.</w:t>
      </w:r>
      <w:r>
        <w:rPr>
          <w:rFonts w:ascii="Times New Roman"/>
          <w:sz w:val="24"/>
        </w:rPr>
        <w:tab/>
        <w:br/>
        <w:tab/>
      </w:r>
      <w:r>
        <w:rPr>
          <w:rFonts w:ascii="Times New Roman"/>
          <w:sz w:val="24"/>
        </w:rPr>
        <w:t>B)    there is unemployment.</w:t>
      </w:r>
      <w:r>
        <w:rPr>
          <w:rFonts w:ascii="Times New Roman"/>
          <w:sz w:val="24"/>
        </w:rPr>
        <w:br/>
        <w:tab/>
      </w:r>
      <w:r>
        <w:rPr>
          <w:rFonts w:ascii="Times New Roman"/>
          <w:sz w:val="24"/>
        </w:rPr>
        <w:t>C)    there is constant opportunity cost.</w:t>
      </w:r>
      <w:r>
        <w:rPr>
          <w:rFonts w:ascii="Times New Roman"/>
          <w:sz w:val="24"/>
        </w:rPr>
        <w:br/>
        <w:tab/>
      </w:r>
      <w:r>
        <w:rPr>
          <w:rFonts w:ascii="Times New Roman"/>
          <w:sz w:val="24"/>
        </w:rPr>
        <w:t>D)    the technology does not exist to produce 10 units of soda and 1 unit of pizza.</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60)</w:t>
        <w:tab/>
      </w:r>
      <w:r>
        <w:rPr>
          <w:rFonts w:ascii="Times New Roman"/>
          <w:b w:val="false"/>
          <w:i w:val="false"/>
          <w:color w:val="000000"/>
          <w:sz w:val="24"/>
        </w:rPr>
        <w:t>Using Figure 1.7, you can tell that</w:t>
      </w:r>
      <w:r>
        <w:rPr>
          <w:rFonts w:ascii="Times New Roman"/>
          <w:sz w:val="24"/>
        </w:rPr>
      </w:r>
      <w:r>
        <w:rPr>
          <w:rFonts w:ascii="Times New Roman"/>
          <w:sz w:val="24"/>
        </w:rPr>
        <w:drawing>
          <wp:inline distT="0" distB="0" distL="0" distR="0">
            <wp:extent cx="3333750" cy="2914650"/>
            <wp:effectExtent l="0" t="0" r="0" b="0"/>
            <wp:docPr id="1" name="ch01_question059_jpg.ext" descr="ch01_question059_jpg.ext"/>
            <wp:cNvGraphicFramePr>
              <a:graphicFrameLocks noChangeAspect="true"/>
            </wp:cNvGraphicFramePr>
            <a:graphic>
              <a:graphicData uri="http://schemas.openxmlformats.org/drawingml/2006/picture">
                <pic:pic>
                  <pic:nvPicPr>
                    <pic:cNvPr id="2" name="ch01_question059_jpg.ext"/>
                    <pic:cNvPicPr/>
                  </pic:nvPicPr>
                  <pic:blipFill>
                    <a:blip r:embed="rId44"/>
                    <a:stretch>
                      <a:fillRect/>
                    </a:stretch>
                  </pic:blipFill>
                  <pic:spPr>
                    <a:xfrm>
                      <a:off x="0" y="0"/>
                      <a:ext cx="3333750" cy="291465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technology does not exist to produce 5 units of soda and 3 units of pizza.</w:t>
      </w:r>
      <w:r>
        <w:rPr>
          <w:rFonts w:ascii="Times New Roman"/>
          <w:sz w:val="24"/>
        </w:rPr>
        <w:tab/>
        <w:br/>
        <w:tab/>
      </w:r>
      <w:r>
        <w:rPr>
          <w:rFonts w:ascii="Times New Roman"/>
          <w:sz w:val="24"/>
        </w:rPr>
        <w:t>B)    there is unemployment.</w:t>
      </w:r>
      <w:r>
        <w:rPr>
          <w:rFonts w:ascii="Times New Roman"/>
          <w:sz w:val="24"/>
        </w:rPr>
        <w:br/>
        <w:tab/>
      </w:r>
      <w:r>
        <w:rPr>
          <w:rFonts w:ascii="Times New Roman"/>
          <w:sz w:val="24"/>
        </w:rPr>
        <w:t>C)    there is increasing opportunity cost.</w:t>
      </w:r>
      <w:r>
        <w:rPr>
          <w:rFonts w:ascii="Times New Roman"/>
          <w:sz w:val="24"/>
        </w:rPr>
        <w:br/>
        <w:tab/>
      </w:r>
      <w:r>
        <w:rPr>
          <w:rFonts w:ascii="Times New Roman"/>
          <w:sz w:val="24"/>
        </w:rPr>
        <w:t>D)    the technology does not exist to produce 10 units of soda and 1 units of pizza.</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61)</w:t>
        <w:tab/>
      </w:r>
      <w:r>
        <w:rPr>
          <w:rFonts w:ascii="Times New Roman"/>
          <w:b w:val="false"/>
          <w:i w:val="false"/>
          <w:color w:val="000000"/>
          <w:sz w:val="24"/>
        </w:rPr>
        <w:t>Using Figure 1.7, we know the production of 5 units of soda and 2 units of pizza is</w:t>
      </w:r>
      <w:r>
        <w:rPr>
          <w:rFonts w:ascii="Times New Roman"/>
          <w:sz w:val="24"/>
        </w:rPr>
      </w:r>
      <w:r>
        <w:rPr>
          <w:rFonts w:ascii="Times New Roman"/>
          <w:sz w:val="24"/>
        </w:rPr>
        <w:drawing>
          <wp:inline distT="0" distB="0" distL="0" distR="0">
            <wp:extent cx="3333750" cy="2914650"/>
            <wp:effectExtent l="0" t="0" r="0" b="0"/>
            <wp:docPr id="1" name="ch01_question059_jpg.ext" descr="ch01_question059_jpg.ext"/>
            <wp:cNvGraphicFramePr>
              <a:graphicFrameLocks noChangeAspect="true"/>
            </wp:cNvGraphicFramePr>
            <a:graphic>
              <a:graphicData uri="http://schemas.openxmlformats.org/drawingml/2006/picture">
                <pic:pic>
                  <pic:nvPicPr>
                    <pic:cNvPr id="2" name="ch01_question059_jpg.ext"/>
                    <pic:cNvPicPr/>
                  </pic:nvPicPr>
                  <pic:blipFill>
                    <a:blip r:embed="rId45"/>
                    <a:stretch>
                      <a:fillRect/>
                    </a:stretch>
                  </pic:blipFill>
                  <pic:spPr>
                    <a:xfrm>
                      <a:off x="0" y="0"/>
                      <a:ext cx="3333750" cy="291465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possible, but there would be unemployed resources.</w:t>
      </w:r>
      <w:r>
        <w:rPr>
          <w:rFonts w:ascii="Times New Roman"/>
          <w:sz w:val="24"/>
        </w:rPr>
        <w:tab/>
        <w:br/>
        <w:tab/>
      </w:r>
      <w:r>
        <w:rPr>
          <w:rFonts w:ascii="Times New Roman"/>
          <w:sz w:val="24"/>
        </w:rPr>
        <w:t>B)    possible, but only if all resources were fully employed.</w:t>
      </w:r>
      <w:r>
        <w:rPr>
          <w:rFonts w:ascii="Times New Roman"/>
          <w:sz w:val="24"/>
        </w:rPr>
        <w:br/>
        <w:tab/>
      </w:r>
      <w:r>
        <w:rPr>
          <w:rFonts w:ascii="Times New Roman"/>
          <w:sz w:val="24"/>
        </w:rPr>
        <w:t>C)    impossible because we have the resources but do not have the technology.</w:t>
      </w:r>
      <w:r>
        <w:rPr>
          <w:rFonts w:ascii="Times New Roman"/>
          <w:sz w:val="24"/>
        </w:rPr>
        <w:br/>
        <w:tab/>
      </w:r>
      <w:r>
        <w:rPr>
          <w:rFonts w:ascii="Times New Roman"/>
          <w:sz w:val="24"/>
        </w:rPr>
        <w:t>D)    impossible because we have the technology but do not have the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62)</w:t>
        <w:tab/>
      </w:r>
      <w:r>
        <w:rPr>
          <w:rFonts w:ascii="Times New Roman"/>
          <w:b w:val="false"/>
          <w:i w:val="false"/>
          <w:color w:val="000000"/>
          <w:sz w:val="24"/>
        </w:rPr>
        <w:t>Using Figure 1.7, we know the production of 10 units of soda and 1 unit of pizza is</w:t>
      </w:r>
      <w:r>
        <w:rPr>
          <w:rFonts w:ascii="Times New Roman"/>
          <w:sz w:val="24"/>
        </w:rPr>
      </w:r>
      <w:r>
        <w:rPr>
          <w:rFonts w:ascii="Times New Roman"/>
          <w:sz w:val="24"/>
        </w:rPr>
        <w:drawing>
          <wp:inline distT="0" distB="0" distL="0" distR="0">
            <wp:extent cx="3333750" cy="2914650"/>
            <wp:effectExtent l="0" t="0" r="0" b="0"/>
            <wp:docPr id="1" name="ch01_question059_jpg.ext" descr="ch01_question059_jpg.ext"/>
            <wp:cNvGraphicFramePr>
              <a:graphicFrameLocks noChangeAspect="true"/>
            </wp:cNvGraphicFramePr>
            <a:graphic>
              <a:graphicData uri="http://schemas.openxmlformats.org/drawingml/2006/picture">
                <pic:pic>
                  <pic:nvPicPr>
                    <pic:cNvPr id="2" name="ch01_question059_jpg.ext"/>
                    <pic:cNvPicPr/>
                  </pic:nvPicPr>
                  <pic:blipFill>
                    <a:blip r:embed="rId46"/>
                    <a:stretch>
                      <a:fillRect/>
                    </a:stretch>
                  </pic:blipFill>
                  <pic:spPr>
                    <a:xfrm>
                      <a:off x="0" y="0"/>
                      <a:ext cx="3333750" cy="291465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possible, but there would be unemployed resources.</w:t>
      </w:r>
      <w:r>
        <w:rPr>
          <w:rFonts w:ascii="Times New Roman"/>
          <w:sz w:val="24"/>
        </w:rPr>
        <w:tab/>
        <w:br/>
        <w:tab/>
      </w:r>
      <w:r>
        <w:rPr>
          <w:rFonts w:ascii="Times New Roman"/>
          <w:sz w:val="24"/>
        </w:rPr>
        <w:t>B)    possible, but only if all resources were fully employed.</w:t>
      </w:r>
      <w:r>
        <w:rPr>
          <w:rFonts w:ascii="Times New Roman"/>
          <w:sz w:val="24"/>
        </w:rPr>
        <w:br/>
        <w:tab/>
      </w:r>
      <w:r>
        <w:rPr>
          <w:rFonts w:ascii="Times New Roman"/>
          <w:sz w:val="24"/>
        </w:rPr>
        <w:t>C)    impossible because we have the resources but do not have the technology.</w:t>
      </w:r>
      <w:r>
        <w:rPr>
          <w:rFonts w:ascii="Times New Roman"/>
          <w:sz w:val="24"/>
        </w:rPr>
        <w:br/>
        <w:tab/>
      </w:r>
      <w:r>
        <w:rPr>
          <w:rFonts w:ascii="Times New Roman"/>
          <w:sz w:val="24"/>
        </w:rPr>
        <w:t>D)    impossible because we have the technology but do not have the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63)</w:t>
        <w:tab/>
      </w:r>
      <w:r>
        <w:rPr>
          <w:rFonts w:ascii="Times New Roman"/>
          <w:b w:val="false"/>
          <w:i w:val="false"/>
          <w:color w:val="000000"/>
          <w:sz w:val="24"/>
        </w:rPr>
        <w:t>Using Figure 1.7, we know the production of 10 units of soda and 2 units of pizza is</w:t>
      </w:r>
      <w:r>
        <w:rPr>
          <w:rFonts w:ascii="Times New Roman"/>
          <w:sz w:val="24"/>
        </w:rPr>
      </w:r>
      <w:r>
        <w:rPr>
          <w:rFonts w:ascii="Times New Roman"/>
          <w:sz w:val="24"/>
        </w:rPr>
        <w:drawing>
          <wp:inline distT="0" distB="0" distL="0" distR="0">
            <wp:extent cx="3333750" cy="2914650"/>
            <wp:effectExtent l="0" t="0" r="0" b="0"/>
            <wp:docPr id="1" name="ch01_question059_jpg.ext" descr="ch01_question059_jpg.ext"/>
            <wp:cNvGraphicFramePr>
              <a:graphicFrameLocks noChangeAspect="true"/>
            </wp:cNvGraphicFramePr>
            <a:graphic>
              <a:graphicData uri="http://schemas.openxmlformats.org/drawingml/2006/picture">
                <pic:pic>
                  <pic:nvPicPr>
                    <pic:cNvPr id="2" name="ch01_question059_jpg.ext"/>
                    <pic:cNvPicPr/>
                  </pic:nvPicPr>
                  <pic:blipFill>
                    <a:blip r:embed="rId47"/>
                    <a:stretch>
                      <a:fillRect/>
                    </a:stretch>
                  </pic:blipFill>
                  <pic:spPr>
                    <a:xfrm>
                      <a:off x="0" y="0"/>
                      <a:ext cx="3333750" cy="291465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possible, but there would be unemployed resources.</w:t>
      </w:r>
      <w:r>
        <w:rPr>
          <w:rFonts w:ascii="Times New Roman"/>
          <w:sz w:val="24"/>
        </w:rPr>
        <w:tab/>
        <w:br/>
        <w:tab/>
      </w:r>
      <w:r>
        <w:rPr>
          <w:rFonts w:ascii="Times New Roman"/>
          <w:sz w:val="24"/>
        </w:rPr>
        <w:t>B)    possible, but only if all resources were fully employed.</w:t>
      </w:r>
      <w:r>
        <w:rPr>
          <w:rFonts w:ascii="Times New Roman"/>
          <w:sz w:val="24"/>
        </w:rPr>
        <w:br/>
        <w:tab/>
      </w:r>
      <w:r>
        <w:rPr>
          <w:rFonts w:ascii="Times New Roman"/>
          <w:sz w:val="24"/>
        </w:rPr>
        <w:t>C)    impossible because we either do not have the resources or the technology.</w:t>
      </w:r>
      <w:r>
        <w:rPr>
          <w:rFonts w:ascii="Times New Roman"/>
          <w:sz w:val="24"/>
        </w:rPr>
        <w:br/>
        <w:tab/>
      </w:r>
      <w:r>
        <w:rPr>
          <w:rFonts w:ascii="Times New Roman"/>
          <w:sz w:val="24"/>
        </w:rPr>
        <w:t>D)    undesirable.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64)</w:t>
        <w:tab/>
      </w:r>
      <w:r>
        <w:rPr>
          <w:rFonts w:ascii="Times New Roman"/>
          <w:b w:val="false"/>
          <w:i w:val="false"/>
          <w:color w:val="000000"/>
          <w:sz w:val="24"/>
        </w:rPr>
        <w:t>Using Figure 1.7, we know the production of 4 units of soda and 2 units of pizza is</w:t>
      </w:r>
      <w:r>
        <w:rPr>
          <w:rFonts w:ascii="Times New Roman"/>
          <w:sz w:val="24"/>
        </w:rPr>
      </w:r>
      <w:r>
        <w:rPr>
          <w:rFonts w:ascii="Times New Roman"/>
          <w:sz w:val="24"/>
        </w:rPr>
        <w:drawing>
          <wp:inline distT="0" distB="0" distL="0" distR="0">
            <wp:extent cx="3333750" cy="2914650"/>
            <wp:effectExtent l="0" t="0" r="0" b="0"/>
            <wp:docPr id="1" name="ch01_question059_jpg.ext" descr="ch01_question059_jpg.ext"/>
            <wp:cNvGraphicFramePr>
              <a:graphicFrameLocks noChangeAspect="true"/>
            </wp:cNvGraphicFramePr>
            <a:graphic>
              <a:graphicData uri="http://schemas.openxmlformats.org/drawingml/2006/picture">
                <pic:pic>
                  <pic:nvPicPr>
                    <pic:cNvPr id="2" name="ch01_question059_jpg.ext"/>
                    <pic:cNvPicPr/>
                  </pic:nvPicPr>
                  <pic:blipFill>
                    <a:blip r:embed="rId48"/>
                    <a:stretch>
                      <a:fillRect/>
                    </a:stretch>
                  </pic:blipFill>
                  <pic:spPr>
                    <a:xfrm>
                      <a:off x="0" y="0"/>
                      <a:ext cx="3333750" cy="291465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possible, but there would be unemployed resources.</w:t>
      </w:r>
      <w:r>
        <w:rPr>
          <w:rFonts w:ascii="Times New Roman"/>
          <w:sz w:val="24"/>
        </w:rPr>
        <w:tab/>
        <w:br/>
        <w:tab/>
      </w:r>
      <w:r>
        <w:rPr>
          <w:rFonts w:ascii="Times New Roman"/>
          <w:sz w:val="24"/>
        </w:rPr>
        <w:t>B)    possible, but only if all resources were fully employed.</w:t>
      </w:r>
      <w:r>
        <w:rPr>
          <w:rFonts w:ascii="Times New Roman"/>
          <w:sz w:val="24"/>
        </w:rPr>
        <w:br/>
        <w:tab/>
      </w:r>
      <w:r>
        <w:rPr>
          <w:rFonts w:ascii="Times New Roman"/>
          <w:sz w:val="24"/>
        </w:rPr>
        <w:t>C)    impossible because we have the resources but do not have the technology.</w:t>
      </w:r>
      <w:r>
        <w:rPr>
          <w:rFonts w:ascii="Times New Roman"/>
          <w:sz w:val="24"/>
        </w:rPr>
        <w:br/>
        <w:tab/>
      </w:r>
      <w:r>
        <w:rPr>
          <w:rFonts w:ascii="Times New Roman"/>
          <w:sz w:val="24"/>
        </w:rPr>
        <w:t>D)    impossible because we have the technology but do not have the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Learning Objective : 01-02 Distinguish between increasing and constant opportunity cost and understan</w:t>
        <w:br/>
      </w:r>
      <w:r>
        <w:rPr>
          <w:rFonts w:ascii="Times New Roman"/>
          <w:sz w:val="20"/>
        </w:rPr>
        <w:t>Topic : Attributes of the Production Possibilities Frontier</w:t>
        <w:br/>
      </w:r>
      <w:r>
        <w:rPr>
          <w:rFonts w:ascii="Times New Roman"/>
          <w:sz w:val="20"/>
        </w:rPr>
        <w:t>Bloom's : Evaluate</w:t>
        <w:br/>
      </w:r>
      <w:r>
        <w:rPr>
          <w:rFonts w:ascii="Times New Roman"/>
          <w:sz w:val="20"/>
        </w:rPr>
        <w:t>Accessibility : Keyboard Navigation</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65)</w:t>
        <w:tab/>
      </w:r>
      <w:r>
        <w:rPr>
          <w:rFonts w:ascii="Times New Roman"/>
          <w:b w:val="false"/>
          <w:i w:val="false"/>
          <w:color w:val="000000"/>
          <w:sz w:val="24"/>
        </w:rPr>
        <w:t>Referring to Figure 1.8, if a point is attainable, it is in</w:t>
      </w:r>
      <w:r>
        <w:rPr>
          <w:rFonts w:ascii="Times New Roman"/>
          <w:sz w:val="24"/>
        </w:rPr>
      </w:r>
      <w:r>
        <w:rPr>
          <w:rFonts w:ascii="Times New Roman"/>
          <w:sz w:val="24"/>
        </w:rPr>
        <w:drawing>
          <wp:inline distT="0" distB="0" distL="0" distR="0">
            <wp:extent cx="2857500" cy="2057400"/>
            <wp:effectExtent l="0" t="0" r="0" b="0"/>
            <wp:docPr id="1" name="ch01_question065_jpg.ext" descr="ch01_question065_jpg.ext"/>
            <wp:cNvGraphicFramePr>
              <a:graphicFrameLocks noChangeAspect="true"/>
            </wp:cNvGraphicFramePr>
            <a:graphic>
              <a:graphicData uri="http://schemas.openxmlformats.org/drawingml/2006/picture">
                <pic:pic>
                  <pic:nvPicPr>
                    <pic:cNvPr id="2" name="ch01_question065_jpg.ext"/>
                    <pic:cNvPicPr/>
                  </pic:nvPicPr>
                  <pic:blipFill>
                    <a:blip r:embed="rId49"/>
                    <a:stretch>
                      <a:fillRect/>
                    </a:stretch>
                  </pic:blipFill>
                  <pic:spPr>
                    <a:xfrm>
                      <a:off x="0" y="0"/>
                      <a:ext cx="2857500" cy="205740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AREA #1 but not on the curve.</w:t>
      </w:r>
      <w:r>
        <w:rPr>
          <w:rFonts w:ascii="Times New Roman"/>
          <w:sz w:val="24"/>
        </w:rPr>
        <w:tab/>
        <w:br/>
        <w:tab/>
      </w:r>
      <w:r>
        <w:rPr>
          <w:rFonts w:ascii="Times New Roman"/>
          <w:sz w:val="24"/>
        </w:rPr>
        <w:t>B)    AREA #1 or is on the curve.</w:t>
      </w:r>
      <w:r>
        <w:rPr>
          <w:rFonts w:ascii="Times New Roman"/>
          <w:sz w:val="24"/>
        </w:rPr>
        <w:br/>
        <w:tab/>
      </w:r>
      <w:r>
        <w:rPr>
          <w:rFonts w:ascii="Times New Roman"/>
          <w:sz w:val="24"/>
        </w:rPr>
        <w:t>C)    AREA #2 but not on the curve.</w:t>
      </w:r>
      <w:r>
        <w:rPr>
          <w:rFonts w:ascii="Times New Roman"/>
          <w:sz w:val="24"/>
        </w:rPr>
        <w:br/>
        <w:tab/>
      </w:r>
      <w:r>
        <w:rPr>
          <w:rFonts w:ascii="Times New Roman"/>
          <w:sz w:val="24"/>
        </w:rPr>
        <w:t>D)    AREA #2 or is on the curve.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66)</w:t>
        <w:tab/>
      </w:r>
      <w:r>
        <w:rPr>
          <w:rFonts w:ascii="Times New Roman"/>
          <w:b w:val="false"/>
          <w:i w:val="false"/>
          <w:color w:val="000000"/>
          <w:sz w:val="24"/>
        </w:rPr>
        <w:t>Referring to Figure 1.8, if a point is unattainable, it is in</w:t>
      </w:r>
      <w:r>
        <w:rPr>
          <w:rFonts w:ascii="Times New Roman"/>
          <w:sz w:val="24"/>
        </w:rPr>
      </w:r>
      <w:r>
        <w:rPr>
          <w:rFonts w:ascii="Times New Roman"/>
          <w:sz w:val="24"/>
        </w:rPr>
        <w:drawing>
          <wp:inline distT="0" distB="0" distL="0" distR="0">
            <wp:extent cx="2857500" cy="2057400"/>
            <wp:effectExtent l="0" t="0" r="0" b="0"/>
            <wp:docPr id="1" name="ch01_question065_jpg.ext" descr="ch01_question065_jpg.ext"/>
            <wp:cNvGraphicFramePr>
              <a:graphicFrameLocks noChangeAspect="true"/>
            </wp:cNvGraphicFramePr>
            <a:graphic>
              <a:graphicData uri="http://schemas.openxmlformats.org/drawingml/2006/picture">
                <pic:pic>
                  <pic:nvPicPr>
                    <pic:cNvPr id="2" name="ch01_question065_jpg.ext"/>
                    <pic:cNvPicPr/>
                  </pic:nvPicPr>
                  <pic:blipFill>
                    <a:blip r:embed="rId50"/>
                    <a:stretch>
                      <a:fillRect/>
                    </a:stretch>
                  </pic:blipFill>
                  <pic:spPr>
                    <a:xfrm>
                      <a:off x="0" y="0"/>
                      <a:ext cx="2857500" cy="205740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AREA #1 but not on the curve.</w:t>
      </w:r>
      <w:r>
        <w:rPr>
          <w:rFonts w:ascii="Times New Roman"/>
          <w:sz w:val="24"/>
        </w:rPr>
        <w:tab/>
        <w:br/>
        <w:tab/>
      </w:r>
      <w:r>
        <w:rPr>
          <w:rFonts w:ascii="Times New Roman"/>
          <w:sz w:val="24"/>
        </w:rPr>
        <w:t>B)    AREA #1 or is on the curve.</w:t>
      </w:r>
      <w:r>
        <w:rPr>
          <w:rFonts w:ascii="Times New Roman"/>
          <w:sz w:val="24"/>
        </w:rPr>
        <w:br/>
        <w:tab/>
      </w:r>
      <w:r>
        <w:rPr>
          <w:rFonts w:ascii="Times New Roman"/>
          <w:sz w:val="24"/>
        </w:rPr>
        <w:t>C)    AREA #2 but not on the curve.</w:t>
      </w:r>
      <w:r>
        <w:rPr>
          <w:rFonts w:ascii="Times New Roman"/>
          <w:sz w:val="24"/>
        </w:rPr>
        <w:br/>
        <w:tab/>
      </w:r>
      <w:r>
        <w:rPr>
          <w:rFonts w:ascii="Times New Roman"/>
          <w:sz w:val="24"/>
        </w:rPr>
        <w:t>D)    AREA #2 or is on the curve.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67)</w:t>
        <w:tab/>
      </w:r>
      <w:r>
        <w:rPr>
          <w:rFonts w:ascii="Times New Roman"/>
          <w:b w:val="false"/>
          <w:i w:val="false"/>
          <w:color w:val="000000"/>
          <w:sz w:val="24"/>
        </w:rPr>
        <w:t>Referring to Figure 1.8, if a point represents unemployment, it is in</w:t>
      </w:r>
      <w:r>
        <w:rPr>
          <w:rFonts w:ascii="Times New Roman"/>
          <w:sz w:val="24"/>
        </w:rPr>
      </w:r>
      <w:r>
        <w:rPr>
          <w:rFonts w:ascii="Times New Roman"/>
          <w:sz w:val="24"/>
        </w:rPr>
        <w:drawing>
          <wp:inline distT="0" distB="0" distL="0" distR="0">
            <wp:extent cx="2857500" cy="2057400"/>
            <wp:effectExtent l="0" t="0" r="0" b="0"/>
            <wp:docPr id="1" name="ch01_question065_jpg.ext" descr="ch01_question065_jpg.ext"/>
            <wp:cNvGraphicFramePr>
              <a:graphicFrameLocks noChangeAspect="true"/>
            </wp:cNvGraphicFramePr>
            <a:graphic>
              <a:graphicData uri="http://schemas.openxmlformats.org/drawingml/2006/picture">
                <pic:pic>
                  <pic:nvPicPr>
                    <pic:cNvPr id="2" name="ch01_question065_jpg.ext"/>
                    <pic:cNvPicPr/>
                  </pic:nvPicPr>
                  <pic:blipFill>
                    <a:blip r:embed="rId51"/>
                    <a:stretch>
                      <a:fillRect/>
                    </a:stretch>
                  </pic:blipFill>
                  <pic:spPr>
                    <a:xfrm>
                      <a:off x="0" y="0"/>
                      <a:ext cx="2857500" cy="2057400"/>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AREA #1 but not on the curve.</w:t>
      </w:r>
      <w:r>
        <w:rPr>
          <w:rFonts w:ascii="Times New Roman"/>
          <w:sz w:val="24"/>
        </w:rPr>
        <w:tab/>
        <w:br/>
        <w:tab/>
      </w:r>
      <w:r>
        <w:rPr>
          <w:rFonts w:ascii="Times New Roman"/>
          <w:sz w:val="24"/>
        </w:rPr>
        <w:t>B)    AREA #1 or is on the curve.</w:t>
      </w:r>
      <w:r>
        <w:rPr>
          <w:rFonts w:ascii="Times New Roman"/>
          <w:sz w:val="24"/>
        </w:rPr>
        <w:br/>
        <w:tab/>
      </w:r>
      <w:r>
        <w:rPr>
          <w:rFonts w:ascii="Times New Roman"/>
          <w:sz w:val="24"/>
        </w:rPr>
        <w:t>C)    AREA #2 but not on the curve.</w:t>
      </w:r>
      <w:r>
        <w:rPr>
          <w:rFonts w:ascii="Times New Roman"/>
          <w:sz w:val="24"/>
        </w:rPr>
        <w:br/>
        <w:tab/>
      </w:r>
      <w:r>
        <w:rPr>
          <w:rFonts w:ascii="Times New Roman"/>
          <w:sz w:val="24"/>
        </w:rPr>
        <w:t>D)    AREA #2 or is on the curve.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68)</w:t>
        <w:tab/>
      </w:r>
      <w:r>
        <w:rPr>
          <w:rFonts w:ascii="Times New Roman"/>
          <w:b w:val="false"/>
          <w:i w:val="false"/>
          <w:color w:val="000000"/>
          <w:sz w:val="24"/>
        </w:rPr>
        <w:t>Referring to Figure 1.9, if a point is attainable, it is in</w:t>
      </w:r>
      <w:r>
        <w:rPr>
          <w:rFonts w:ascii="Times New Roman"/>
          <w:sz w:val="24"/>
        </w:rPr>
      </w:r>
      <w:r>
        <w:rPr>
          <w:rFonts w:ascii="Times New Roman"/>
          <w:sz w:val="24"/>
        </w:rPr>
        <w:drawing>
          <wp:inline distT="0" distB="0" distL="0" distR="0">
            <wp:extent cx="2857500" cy="2028825"/>
            <wp:effectExtent l="0" t="0" r="0" b="0"/>
            <wp:docPr id="1" name="ch01_question068_jpg.ext" descr="ch01_question068_jpg.ext"/>
            <wp:cNvGraphicFramePr>
              <a:graphicFrameLocks noChangeAspect="true"/>
            </wp:cNvGraphicFramePr>
            <a:graphic>
              <a:graphicData uri="http://schemas.openxmlformats.org/drawingml/2006/picture">
                <pic:pic>
                  <pic:nvPicPr>
                    <pic:cNvPr id="2" name="ch01_question068_jpg.ext"/>
                    <pic:cNvPicPr/>
                  </pic:nvPicPr>
                  <pic:blipFill>
                    <a:blip r:embed="rId52"/>
                    <a:stretch>
                      <a:fillRect/>
                    </a:stretch>
                  </pic:blipFill>
                  <pic:spPr>
                    <a:xfrm>
                      <a:off x="0" y="0"/>
                      <a:ext cx="2857500" cy="202882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AREA #1 but not on the curve.</w:t>
      </w:r>
      <w:r>
        <w:rPr>
          <w:rFonts w:ascii="Times New Roman"/>
          <w:sz w:val="24"/>
        </w:rPr>
        <w:tab/>
        <w:br/>
        <w:tab/>
      </w:r>
      <w:r>
        <w:rPr>
          <w:rFonts w:ascii="Times New Roman"/>
          <w:sz w:val="24"/>
        </w:rPr>
        <w:t>B)    AREA #1 or is on the curve.</w:t>
      </w:r>
      <w:r>
        <w:rPr>
          <w:rFonts w:ascii="Times New Roman"/>
          <w:sz w:val="24"/>
        </w:rPr>
        <w:br/>
        <w:tab/>
      </w:r>
      <w:r>
        <w:rPr>
          <w:rFonts w:ascii="Times New Roman"/>
          <w:sz w:val="24"/>
        </w:rPr>
        <w:t>C)    AREA #2 but not on the curve.</w:t>
      </w:r>
      <w:r>
        <w:rPr>
          <w:rFonts w:ascii="Times New Roman"/>
          <w:sz w:val="24"/>
        </w:rPr>
        <w:br/>
        <w:tab/>
      </w:r>
      <w:r>
        <w:rPr>
          <w:rFonts w:ascii="Times New Roman"/>
          <w:sz w:val="24"/>
        </w:rPr>
        <w:t>D)    AREA #2 or is on the curve.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69)</w:t>
        <w:tab/>
      </w:r>
      <w:r>
        <w:rPr>
          <w:rFonts w:ascii="Times New Roman"/>
          <w:b w:val="false"/>
          <w:i w:val="false"/>
          <w:color w:val="000000"/>
          <w:sz w:val="24"/>
        </w:rPr>
        <w:t>Referring to Figure 1.9, if a point is unattainable, it is in</w:t>
      </w:r>
      <w:r>
        <w:rPr>
          <w:rFonts w:ascii="Times New Roman"/>
          <w:sz w:val="24"/>
        </w:rPr>
      </w:r>
      <w:r>
        <w:rPr>
          <w:rFonts w:ascii="Times New Roman"/>
          <w:sz w:val="24"/>
        </w:rPr>
        <w:drawing>
          <wp:inline distT="0" distB="0" distL="0" distR="0">
            <wp:extent cx="2857500" cy="2028825"/>
            <wp:effectExtent l="0" t="0" r="0" b="0"/>
            <wp:docPr id="1" name="ch01_question068_jpg.ext" descr="ch01_question068_jpg.ext"/>
            <wp:cNvGraphicFramePr>
              <a:graphicFrameLocks noChangeAspect="true"/>
            </wp:cNvGraphicFramePr>
            <a:graphic>
              <a:graphicData uri="http://schemas.openxmlformats.org/drawingml/2006/picture">
                <pic:pic>
                  <pic:nvPicPr>
                    <pic:cNvPr id="2" name="ch01_question068_jpg.ext"/>
                    <pic:cNvPicPr/>
                  </pic:nvPicPr>
                  <pic:blipFill>
                    <a:blip r:embed="rId53"/>
                    <a:stretch>
                      <a:fillRect/>
                    </a:stretch>
                  </pic:blipFill>
                  <pic:spPr>
                    <a:xfrm>
                      <a:off x="0" y="0"/>
                      <a:ext cx="2857500" cy="202882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AREA #1 but not on the curve.</w:t>
      </w:r>
      <w:r>
        <w:rPr>
          <w:rFonts w:ascii="Times New Roman"/>
          <w:sz w:val="24"/>
        </w:rPr>
        <w:tab/>
        <w:br/>
        <w:tab/>
      </w:r>
      <w:r>
        <w:rPr>
          <w:rFonts w:ascii="Times New Roman"/>
          <w:sz w:val="24"/>
        </w:rPr>
        <w:t>B)    AREA #1 or is on the curve.</w:t>
      </w:r>
      <w:r>
        <w:rPr>
          <w:rFonts w:ascii="Times New Roman"/>
          <w:sz w:val="24"/>
        </w:rPr>
        <w:br/>
        <w:tab/>
      </w:r>
      <w:r>
        <w:rPr>
          <w:rFonts w:ascii="Times New Roman"/>
          <w:sz w:val="24"/>
        </w:rPr>
        <w:t>C)    AREA #2 but not on the curve.</w:t>
      </w:r>
      <w:r>
        <w:rPr>
          <w:rFonts w:ascii="Times New Roman"/>
          <w:sz w:val="24"/>
        </w:rPr>
        <w:br/>
        <w:tab/>
      </w:r>
      <w:r>
        <w:rPr>
          <w:rFonts w:ascii="Times New Roman"/>
          <w:sz w:val="24"/>
        </w:rPr>
        <w:t>D)    AREA #2 or is on the curve.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70)</w:t>
        <w:tab/>
      </w:r>
      <w:r>
        <w:rPr>
          <w:rFonts w:ascii="Times New Roman"/>
          <w:b w:val="false"/>
          <w:i w:val="false"/>
          <w:color w:val="000000"/>
          <w:sz w:val="24"/>
        </w:rPr>
        <w:t>Referring to Figure 1.9, if a point represents unemployment, it is in</w:t>
      </w:r>
      <w:r>
        <w:rPr>
          <w:rFonts w:ascii="Times New Roman"/>
          <w:sz w:val="24"/>
        </w:rPr>
      </w:r>
      <w:r>
        <w:rPr>
          <w:rFonts w:ascii="Times New Roman"/>
          <w:sz w:val="24"/>
        </w:rPr>
        <w:drawing>
          <wp:inline distT="0" distB="0" distL="0" distR="0">
            <wp:extent cx="2857500" cy="2028825"/>
            <wp:effectExtent l="0" t="0" r="0" b="0"/>
            <wp:docPr id="1" name="ch01_question068_jpg.ext" descr="ch01_question068_jpg.ext"/>
            <wp:cNvGraphicFramePr>
              <a:graphicFrameLocks noChangeAspect="true"/>
            </wp:cNvGraphicFramePr>
            <a:graphic>
              <a:graphicData uri="http://schemas.openxmlformats.org/drawingml/2006/picture">
                <pic:pic>
                  <pic:nvPicPr>
                    <pic:cNvPr id="2" name="ch01_question068_jpg.ext"/>
                    <pic:cNvPicPr/>
                  </pic:nvPicPr>
                  <pic:blipFill>
                    <a:blip r:embed="rId54"/>
                    <a:stretch>
                      <a:fillRect/>
                    </a:stretch>
                  </pic:blipFill>
                  <pic:spPr>
                    <a:xfrm>
                      <a:off x="0" y="0"/>
                      <a:ext cx="2857500" cy="202882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AREA #1 but not on the curve.</w:t>
      </w:r>
      <w:r>
        <w:rPr>
          <w:rFonts w:ascii="Times New Roman"/>
          <w:sz w:val="24"/>
        </w:rPr>
        <w:tab/>
        <w:br/>
        <w:tab/>
      </w:r>
      <w:r>
        <w:rPr>
          <w:rFonts w:ascii="Times New Roman"/>
          <w:sz w:val="24"/>
        </w:rPr>
        <w:t>B)    AREA #1 or is on the curve.</w:t>
      </w:r>
      <w:r>
        <w:rPr>
          <w:rFonts w:ascii="Times New Roman"/>
          <w:sz w:val="24"/>
        </w:rPr>
        <w:br/>
        <w:tab/>
      </w:r>
      <w:r>
        <w:rPr>
          <w:rFonts w:ascii="Times New Roman"/>
          <w:sz w:val="24"/>
        </w:rPr>
        <w:t>C)    AREA #2 but not on the curve.</w:t>
      </w:r>
      <w:r>
        <w:rPr>
          <w:rFonts w:ascii="Times New Roman"/>
          <w:sz w:val="24"/>
        </w:rPr>
        <w:br/>
        <w:tab/>
      </w:r>
      <w:r>
        <w:rPr>
          <w:rFonts w:ascii="Times New Roman"/>
          <w:sz w:val="24"/>
        </w:rPr>
        <w:t>D)    AREA #2 or is on the curve.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Attributes of the Production Possibilities Frontier</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71)</w:t>
        <w:tab/>
      </w:r>
      <w:r>
        <w:rPr>
          <w:rFonts w:ascii="Times New Roman"/>
          <w:sz w:val="24"/>
        </w:rPr>
        <w:t>Chapter 1 entitled "Economics: The Study of Opportunity Cost" makes the point that we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can produce all we want of everything we want if we just work harder.</w:t>
      </w:r>
      <w:r>
        <w:rPr>
          <w:rFonts w:ascii="Times New Roman"/>
          <w:sz w:val="24"/>
        </w:rPr>
        <w:tab/>
        <w:br/>
        <w:tab/>
      </w:r>
      <w:r>
        <w:rPr>
          <w:rFonts w:ascii="Times New Roman"/>
          <w:sz w:val="24"/>
        </w:rPr>
        <w:t>B)    face tradeoffs because we have limited resources.</w:t>
      </w:r>
      <w:r>
        <w:rPr>
          <w:rFonts w:ascii="Times New Roman"/>
          <w:sz w:val="24"/>
        </w:rPr>
        <w:br/>
        <w:tab/>
      </w:r>
      <w:r>
        <w:rPr>
          <w:rFonts w:ascii="Times New Roman"/>
          <w:sz w:val="24"/>
        </w:rPr>
        <w:t>C)    can avoid tradeoffs if we simply make the right decisions.</w:t>
      </w:r>
      <w:r>
        <w:rPr>
          <w:rFonts w:ascii="Times New Roman"/>
          <w:sz w:val="24"/>
        </w:rPr>
        <w:br/>
        <w:tab/>
      </w:r>
      <w:r>
        <w:rPr>
          <w:rFonts w:ascii="Times New Roman"/>
          <w:sz w:val="24"/>
        </w:rPr>
        <w:t>D)    do not face tradeoffs because we have limited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Learning Objective : 01-01 Define the key terms of economics and opportunity cost and understand how</w:t>
        <w:br/>
      </w:r>
      <w:r>
        <w:rPr>
          <w:rFonts w:ascii="Times New Roman"/>
          <w:sz w:val="20"/>
        </w:rPr>
        <w:t>Difficulty : 1 Easy</w:t>
        <w:br/>
      </w:r>
      <w:r>
        <w:rPr>
          <w:rFonts w:ascii="Times New Roman"/>
          <w:sz w:val="20"/>
        </w:rPr>
        <w:t>Topic : Modeling Opportunity Cost Using the Production Possibilities Frontier</w:t>
        <w:br/>
      </w:r>
      <w:r>
        <w:rPr>
          <w:rFonts w:ascii="Times New Roman"/>
          <w:sz w:val="20"/>
        </w:rPr>
        <w:t>Bloom's : Apply</w:t>
        <w:br/>
      </w:r>
      <w:r>
        <w:rPr>
          <w:rFonts w:ascii="Times New Roman"/>
          <w:sz w:val="20"/>
        </w:rPr>
        <w:t>AACSB : Knowledge Application</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72)</w:t>
        <w:tab/>
      </w:r>
      <w:r>
        <w:rPr>
          <w:rFonts w:ascii="Times New Roman"/>
          <w:sz w:val="24"/>
        </w:rPr>
        <w:t>Imagine an economist ordering pizza by the slice. When deciding how many slices to order, she would pick that number where the enjoyment of the ________ equals the enjoyment she could get from using the money on another good.</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first slice</w:t>
      </w:r>
      <w:r>
        <w:rPr>
          <w:rFonts w:ascii="Times New Roman"/>
          <w:sz w:val="24"/>
        </w:rPr>
        <w:tab/>
        <w:br/>
        <w:tab/>
      </w:r>
      <w:r>
        <w:rPr>
          <w:rFonts w:ascii="Times New Roman"/>
          <w:sz w:val="24"/>
        </w:rPr>
        <w:t>B)    last slice</w:t>
      </w:r>
      <w:r>
        <w:rPr>
          <w:rFonts w:ascii="Times New Roman"/>
          <w:sz w:val="24"/>
        </w:rPr>
        <w:br/>
        <w:tab/>
      </w:r>
      <w:r>
        <w:rPr>
          <w:rFonts w:ascii="Times New Roman"/>
          <w:sz w:val="24"/>
        </w:rPr>
        <w:t>C)    average slice</w:t>
      </w:r>
      <w:r>
        <w:rPr>
          <w:rFonts w:ascii="Times New Roman"/>
          <w:sz w:val="24"/>
        </w:rPr>
        <w:br/>
        <w:tab/>
      </w:r>
      <w:r>
        <w:rPr>
          <w:rFonts w:ascii="Times New Roman"/>
          <w:sz w:val="24"/>
        </w:rPr>
        <w:t>D)    total number of slices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73)</w:t>
        <w:tab/>
      </w:r>
      <w:r>
        <w:rPr>
          <w:rFonts w:ascii="Times New Roman"/>
          <w:sz w:val="24"/>
        </w:rPr>
        <w:t>When analyzing a problem, an economistwill compare the ________ and choose the outcome where they are equal.</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average benefits to the average costs</w:t>
      </w:r>
      <w:r>
        <w:rPr>
          <w:rFonts w:ascii="Times New Roman"/>
          <w:sz w:val="24"/>
        </w:rPr>
        <w:tab/>
        <w:br/>
        <w:tab/>
      </w:r>
      <w:r>
        <w:rPr>
          <w:rFonts w:ascii="Times New Roman"/>
          <w:sz w:val="24"/>
        </w:rPr>
        <w:t>B)    marginal benefits to the marginal costs</w:t>
      </w:r>
      <w:r>
        <w:rPr>
          <w:rFonts w:ascii="Times New Roman"/>
          <w:sz w:val="24"/>
        </w:rPr>
        <w:br/>
        <w:tab/>
      </w:r>
      <w:r>
        <w:rPr>
          <w:rFonts w:ascii="Times New Roman"/>
          <w:sz w:val="24"/>
        </w:rPr>
        <w:t>C)    total benefits to the total costs</w:t>
      </w:r>
      <w:r>
        <w:rPr>
          <w:rFonts w:ascii="Times New Roman"/>
          <w:sz w:val="24"/>
        </w:rPr>
        <w:br/>
        <w:tab/>
      </w:r>
      <w:r>
        <w:rPr>
          <w:rFonts w:ascii="Times New Roman"/>
          <w:sz w:val="24"/>
        </w:rPr>
        <w:t>D)    fixed benefits to the fixed costs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74)</w:t>
        <w:tab/>
      </w:r>
      <w:r>
        <w:rPr>
          <w:rFonts w:ascii="Times New Roman"/>
          <w:sz w:val="24"/>
        </w:rPr>
        <w:t>When analyzing a problem, an economistwill attempt to</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maximize the net benefit of an action, and this occurs where the marginal benefit equals the marginal cost.</w:t>
      </w:r>
      <w:r>
        <w:rPr>
          <w:rFonts w:ascii="Times New Roman"/>
          <w:sz w:val="24"/>
        </w:rPr>
        <w:tab/>
        <w:br/>
        <w:tab/>
      </w:r>
      <w:r>
        <w:rPr>
          <w:rFonts w:ascii="Times New Roman"/>
          <w:sz w:val="24"/>
        </w:rPr>
        <w:t>B)    maximize the total benefit of an action.</w:t>
      </w:r>
      <w:r>
        <w:rPr>
          <w:rFonts w:ascii="Times New Roman"/>
          <w:sz w:val="24"/>
        </w:rPr>
        <w:br/>
        <w:tab/>
      </w:r>
      <w:r>
        <w:rPr>
          <w:rFonts w:ascii="Times New Roman"/>
          <w:sz w:val="24"/>
        </w:rPr>
        <w:t>C)    minimize the total cost of an action.</w:t>
      </w:r>
      <w:r>
        <w:rPr>
          <w:rFonts w:ascii="Times New Roman"/>
          <w:sz w:val="24"/>
        </w:rPr>
        <w:br/>
        <w:tab/>
      </w:r>
      <w:r>
        <w:rPr>
          <w:rFonts w:ascii="Times New Roman"/>
          <w:sz w:val="24"/>
        </w:rPr>
        <w:t>D)    maximize the net benefit of an action, and this occurs where the average benefit equals the average cost.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75)</w:t>
        <w:tab/>
      </w:r>
      <w:r>
        <w:rPr>
          <w:rFonts w:ascii="Times New Roman"/>
          <w:sz w:val="24"/>
        </w:rPr>
        <w:t>Economic incentives can come from</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markets.</w:t>
      </w:r>
      <w:r>
        <w:rPr>
          <w:rFonts w:ascii="Times New Roman"/>
          <w:sz w:val="24"/>
        </w:rPr>
        <w:tab/>
        <w:br/>
        <w:tab/>
      </w:r>
      <w:r>
        <w:rPr>
          <w:rFonts w:ascii="Times New Roman"/>
          <w:sz w:val="24"/>
        </w:rPr>
        <w:t>B)    government programs.</w:t>
      </w:r>
      <w:r>
        <w:rPr>
          <w:rFonts w:ascii="Times New Roman"/>
          <w:sz w:val="24"/>
        </w:rPr>
        <w:br/>
        <w:tab/>
      </w:r>
      <w:r>
        <w:rPr>
          <w:rFonts w:ascii="Times New Roman"/>
          <w:sz w:val="24"/>
        </w:rPr>
        <w:t>C)    taxes.</w:t>
      </w:r>
      <w:r>
        <w:rPr>
          <w:rFonts w:ascii="Times New Roman"/>
          <w:sz w:val="24"/>
        </w:rPr>
        <w:br/>
        <w:tab/>
      </w:r>
      <w:r>
        <w:rPr>
          <w:rFonts w:ascii="Times New Roman"/>
          <w:sz w:val="24"/>
        </w:rPr>
        <w:t>D)    all of the options are correct.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76)</w:t>
        <w:tab/>
      </w:r>
      <w:r>
        <w:rPr>
          <w:rFonts w:ascii="Times New Roman"/>
          <w:sz w:val="24"/>
        </w:rPr>
        <w:t>The statement that "since a farmer will make more money if he has a bumper crop means that all farmers would make more money if they all had bumper crops" would be an example of which of the following?</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fallacy that correlation is the same as causation</w:t>
      </w:r>
      <w:r>
        <w:rPr>
          <w:rFonts w:ascii="Times New Roman"/>
          <w:sz w:val="24"/>
        </w:rPr>
        <w:tab/>
        <w:br/>
        <w:tab/>
      </w:r>
      <w:r>
        <w:rPr>
          <w:rFonts w:ascii="Times New Roman"/>
          <w:sz w:val="24"/>
        </w:rPr>
        <w:t>B)    the fallacy of composition</w:t>
      </w:r>
      <w:r>
        <w:rPr>
          <w:rFonts w:ascii="Times New Roman"/>
          <w:sz w:val="24"/>
        </w:rPr>
        <w:br/>
        <w:tab/>
      </w:r>
      <w:r>
        <w:rPr>
          <w:rFonts w:ascii="Times New Roman"/>
          <w:sz w:val="24"/>
        </w:rPr>
        <w:t>C)    truth in an obvious form</w:t>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the fallacy that correlation is the same as causation and the fallacy of composition</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77)</w:t>
        <w:tab/>
      </w:r>
      <w:r>
        <w:rPr>
          <w:rFonts w:ascii="Times New Roman"/>
          <w:sz w:val="24"/>
        </w:rPr>
        <w:t>Logging companies are always more profitable if they are able to harvest more (rather than less) lumber in a month. If you concluded from that fact that the logging industry is more profitable if all of the firms in the industry harvest more, then you would be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right.</w:t>
      </w:r>
      <w:r>
        <w:rPr>
          <w:rFonts w:ascii="Times New Roman"/>
          <w:sz w:val="24"/>
        </w:rPr>
        <w:tab/>
        <w:br/>
        <w:tab/>
      </w:r>
      <w:r>
        <w:rPr>
          <w:rFonts w:ascii="Times New Roman"/>
          <w:sz w:val="24"/>
        </w:rPr>
        <w:t>B)    wrong because causation and correlation are not the same.</w:t>
      </w:r>
      <w:r>
        <w:rPr>
          <w:rFonts w:ascii="Times New Roman"/>
          <w:sz w:val="24"/>
        </w:rPr>
        <w:br/>
        <w:tab/>
      </w:r>
      <w:r>
        <w:rPr>
          <w:rFonts w:ascii="Times New Roman"/>
          <w:sz w:val="24"/>
        </w:rPr>
        <w:t>C)    wrong and have fallen victim to the fallacy of composition.</w:t>
      </w:r>
      <w:r>
        <w:rPr>
          <w:rFonts w:ascii="Times New Roman"/>
          <w:sz w:val="24"/>
        </w:rPr>
        <w:br/>
        <w:tab/>
      </w:r>
      <w:r>
        <w:rPr>
          <w:rFonts w:ascii="Times New Roman"/>
          <w:sz w:val="24"/>
        </w:rPr>
        <w:t>D)    wrong because firms operate on jealousy.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78)</w:t>
        <w:tab/>
      </w:r>
      <w:r>
        <w:rPr>
          <w:rFonts w:ascii="Times New Roman"/>
          <w:sz w:val="24"/>
        </w:rPr>
        <w:t>Every worker is better off making more money and having better benefits. If you concluded from that fact that all workers would be better off if a law were passed requiring a 25% increase in wages and benefits, then you would be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right.</w:t>
      </w:r>
      <w:r>
        <w:rPr>
          <w:rFonts w:ascii="Times New Roman"/>
          <w:sz w:val="24"/>
        </w:rPr>
        <w:tab/>
        <w:br/>
        <w:tab/>
      </w:r>
      <w:r>
        <w:rPr>
          <w:rFonts w:ascii="Times New Roman"/>
          <w:sz w:val="24"/>
        </w:rPr>
        <w:t>B)    wrong because causation and correlation are not the same.</w:t>
      </w:r>
      <w:r>
        <w:rPr>
          <w:rFonts w:ascii="Times New Roman"/>
          <w:sz w:val="24"/>
        </w:rPr>
        <w:br/>
        <w:tab/>
      </w:r>
      <w:r>
        <w:rPr>
          <w:rFonts w:ascii="Times New Roman"/>
          <w:sz w:val="24"/>
        </w:rPr>
        <w:t>C)    wrong and have fallen victim to the fallacy of composition.</w:t>
      </w:r>
      <w:r>
        <w:rPr>
          <w:rFonts w:ascii="Times New Roman"/>
          <w:sz w:val="24"/>
        </w:rPr>
        <w:br/>
        <w:tab/>
      </w:r>
      <w:r>
        <w:rPr>
          <w:rFonts w:ascii="Times New Roman"/>
          <w:sz w:val="24"/>
        </w:rPr>
        <w:t>D)    wrong because workers operate on jealousy.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79)</w:t>
        <w:tab/>
      </w:r>
      <w:r>
        <w:rPr>
          <w:rFonts w:ascii="Times New Roman"/>
          <w:sz w:val="24"/>
        </w:rPr>
        <w:t>Many forms of seafood (lobster, crab legs, etc.) are consumed by dipping the meat in melted garlic butter. If someone suggested that it would therefore be equally appealing to drink melted butter after having eaten garlic and unseasoned seafood, you would know they had fallen victim to which of the following?</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fallacy that correlation is the same as causation</w:t>
      </w:r>
      <w:r>
        <w:rPr>
          <w:rFonts w:ascii="Times New Roman"/>
          <w:sz w:val="24"/>
        </w:rPr>
        <w:tab/>
        <w:br/>
        <w:tab/>
      </w:r>
      <w:r>
        <w:rPr>
          <w:rFonts w:ascii="Times New Roman"/>
          <w:sz w:val="24"/>
        </w:rPr>
        <w:t>B)    the fallacy of composition</w:t>
      </w:r>
      <w:r>
        <w:rPr>
          <w:rFonts w:ascii="Times New Roman"/>
          <w:sz w:val="24"/>
        </w:rPr>
        <w:br/>
        <w:tab/>
      </w:r>
      <w:r>
        <w:rPr>
          <w:rFonts w:ascii="Times New Roman"/>
          <w:sz w:val="24"/>
        </w:rPr>
        <w:t>C)    a logical tautology</w:t>
      </w:r>
      <w:r>
        <w:rPr>
          <w:rFonts w:ascii="Times New Roman"/>
          <w:sz w:val="24"/>
        </w:rPr>
        <w:br/>
        <w:tab/>
      </w:r>
      <w:r>
        <w:rPr>
          <w:rFonts w:ascii="Times New Roman"/>
          <w:sz w:val="24"/>
        </w:rPr>
        <w:t>D)    none of the options are correct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80)</w:t>
        <w:tab/>
      </w:r>
      <w:r>
        <w:rPr>
          <w:rFonts w:ascii="Times New Roman"/>
          <w:sz w:val="24"/>
        </w:rPr>
        <w:t>Of course, all individual students are better off if they get better grades. If you were to conclude that all students would be better off if everyone received an "A", you would</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have fallen victim to the fallacy of scarcity.</w:t>
      </w:r>
      <w:r>
        <w:rPr>
          <w:rFonts w:ascii="Times New Roman"/>
          <w:sz w:val="24"/>
        </w:rPr>
        <w:tab/>
        <w:br/>
        <w:tab/>
      </w:r>
      <w:r>
        <w:rPr>
          <w:rFonts w:ascii="Times New Roman"/>
          <w:sz w:val="24"/>
        </w:rPr>
        <w:t>B)    be right.</w:t>
      </w:r>
      <w:r>
        <w:rPr>
          <w:rFonts w:ascii="Times New Roman"/>
          <w:sz w:val="24"/>
        </w:rPr>
        <w:br/>
        <w:tab/>
      </w:r>
      <w:r>
        <w:rPr>
          <w:rFonts w:ascii="Times New Roman"/>
          <w:sz w:val="24"/>
        </w:rPr>
        <w:t>C)    have fallen victim to the fallacy of composition.</w:t>
      </w:r>
      <w:r>
        <w:rPr>
          <w:rFonts w:ascii="Times New Roman"/>
          <w:sz w:val="24"/>
        </w:rPr>
        <w:br/>
        <w:tab/>
      </w:r>
      <w:r>
        <w:rPr>
          <w:rFonts w:ascii="Times New Roman"/>
          <w:sz w:val="24"/>
        </w:rPr>
        <w:t>D)    be mistaking correlation with causation.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81)</w:t>
        <w:tab/>
      </w:r>
      <w:r>
        <w:rPr>
          <w:rFonts w:ascii="Times New Roman"/>
          <w:sz w:val="24"/>
        </w:rPr>
        <w:t>The fact that snow cones sales fall when snow accumulated from the sky suggests that snow cones sales and snow on the ground are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directly correlated.</w:t>
      </w:r>
      <w:r>
        <w:rPr>
          <w:rFonts w:ascii="Times New Roman"/>
          <w:sz w:val="24"/>
        </w:rPr>
        <w:tab/>
        <w:br/>
        <w:tab/>
      </w:r>
      <w:r>
        <w:rPr>
          <w:rFonts w:ascii="Times New Roman"/>
          <w:sz w:val="24"/>
        </w:rPr>
        <w:t>B)    inversely correlated.</w:t>
      </w:r>
      <w:r>
        <w:rPr>
          <w:rFonts w:ascii="Times New Roman"/>
          <w:sz w:val="24"/>
        </w:rPr>
        <w:br/>
        <w:tab/>
      </w:r>
      <w:r>
        <w:rPr>
          <w:rFonts w:ascii="Times New Roman"/>
          <w:sz w:val="24"/>
        </w:rPr>
        <w:t>C)    neither directly correlated nor inversely correlated.</w:t>
      </w:r>
      <w:r>
        <w:rPr>
          <w:rFonts w:ascii="Times New Roman"/>
          <w:sz w:val="24"/>
        </w:rPr>
        <w:br/>
        <w:tab/>
      </w:r>
      <w:r>
        <w:rPr>
          <w:rFonts w:ascii="Times New Roman"/>
          <w:sz w:val="24"/>
        </w:rPr>
        <w:t>D)    both directly correlated and inversely correlated.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82)</w:t>
        <w:tab/>
      </w:r>
      <w:r>
        <w:rPr>
          <w:rFonts w:ascii="Times New Roman"/>
          <w:sz w:val="24"/>
        </w:rPr>
        <w:t>If you were to conclude, after carefully examining data and using proper evaluation techniques, that a tax credit for attending college benefits the poor more than a tax deduction (of equal total cost to the government) would, you would have engaged in ________ analysis to reach that conclusion.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contra-indicative</w:t>
      </w:r>
      <w:r>
        <w:rPr>
          <w:rFonts w:ascii="Times New Roman"/>
          <w:sz w:val="24"/>
        </w:rPr>
        <w:tab/>
        <w:br/>
        <w:tab/>
      </w:r>
      <w:r>
        <w:rPr>
          <w:rFonts w:ascii="Times New Roman"/>
          <w:sz w:val="24"/>
        </w:rPr>
        <w:t>B)    positive</w:t>
      </w:r>
      <w:r>
        <w:rPr>
          <w:rFonts w:ascii="Times New Roman"/>
          <w:sz w:val="24"/>
        </w:rPr>
        <w:br/>
        <w:tab/>
      </w:r>
      <w:r>
        <w:rPr>
          <w:rFonts w:ascii="Times New Roman"/>
          <w:sz w:val="24"/>
        </w:rPr>
        <w:t>C)    normative</w:t>
      </w:r>
      <w:r>
        <w:rPr>
          <w:rFonts w:ascii="Times New Roman"/>
          <w:sz w:val="24"/>
        </w:rPr>
        <w:br/>
        <w:tab/>
      </w:r>
      <w:r>
        <w:rPr>
          <w:rFonts w:ascii="Times New Roman"/>
          <w:sz w:val="24"/>
        </w:rPr>
        <w:t>D)    creative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83)</w:t>
        <w:tab/>
      </w:r>
      <w:r>
        <w:rPr>
          <w:rFonts w:ascii="Times New Roman"/>
          <w:sz w:val="24"/>
        </w:rPr>
        <w:t>When analyzing a problem, if an economist is attempting to understand why something happened without considering whether or not the action was fair or just, the economist is thinking</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positively.</w:t>
      </w:r>
      <w:r>
        <w:rPr>
          <w:rFonts w:ascii="Times New Roman"/>
          <w:sz w:val="24"/>
        </w:rPr>
        <w:tab/>
        <w:br/>
        <w:tab/>
      </w:r>
      <w:r>
        <w:rPr>
          <w:rFonts w:ascii="Times New Roman"/>
          <w:sz w:val="24"/>
        </w:rPr>
        <w:t>B)    negatively.</w:t>
      </w:r>
      <w:r>
        <w:rPr>
          <w:rFonts w:ascii="Times New Roman"/>
          <w:sz w:val="24"/>
        </w:rPr>
        <w:br/>
        <w:tab/>
      </w:r>
      <w:r>
        <w:rPr>
          <w:rFonts w:ascii="Times New Roman"/>
          <w:sz w:val="24"/>
        </w:rPr>
        <w:t>C)    normatively.</w:t>
      </w:r>
      <w:r>
        <w:rPr>
          <w:rFonts w:ascii="Times New Roman"/>
          <w:sz w:val="24"/>
        </w:rPr>
        <w:br/>
        <w:tab/>
      </w:r>
      <w:r>
        <w:rPr>
          <w:rFonts w:ascii="Times New Roman"/>
          <w:sz w:val="24"/>
        </w:rPr>
        <w:t>D)    justifiably.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84)</w:t>
        <w:tab/>
      </w:r>
      <w:r>
        <w:rPr>
          <w:rFonts w:ascii="Times New Roman"/>
          <w:sz w:val="24"/>
        </w:rPr>
        <w:t>When analyzing a problem, if an economist is attempting to understand what caused something to happen without considering whether or not the action was fair or just, the economist is thinking</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positively.</w:t>
      </w:r>
      <w:r>
        <w:rPr>
          <w:rFonts w:ascii="Times New Roman"/>
          <w:sz w:val="24"/>
        </w:rPr>
        <w:tab/>
        <w:br/>
        <w:tab/>
      </w:r>
      <w:r>
        <w:rPr>
          <w:rFonts w:ascii="Times New Roman"/>
          <w:sz w:val="24"/>
        </w:rPr>
        <w:t>B)    negatively.</w:t>
      </w:r>
      <w:r>
        <w:rPr>
          <w:rFonts w:ascii="Times New Roman"/>
          <w:sz w:val="24"/>
        </w:rPr>
        <w:br/>
        <w:tab/>
      </w:r>
      <w:r>
        <w:rPr>
          <w:rFonts w:ascii="Times New Roman"/>
          <w:sz w:val="24"/>
        </w:rPr>
        <w:t>C)    normatively.</w:t>
      </w:r>
      <w:r>
        <w:rPr>
          <w:rFonts w:ascii="Times New Roman"/>
          <w:sz w:val="24"/>
        </w:rPr>
        <w:br/>
        <w:tab/>
      </w:r>
      <w:r>
        <w:rPr>
          <w:rFonts w:ascii="Times New Roman"/>
          <w:sz w:val="24"/>
        </w:rPr>
        <w:t>D)    justifiably.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85)</w:t>
        <w:tab/>
      </w:r>
      <w:r>
        <w:rPr>
          <w:rFonts w:ascii="Times New Roman"/>
          <w:sz w:val="24"/>
        </w:rPr>
        <w:t>When analyzing a problem, if an economist is attempting to understand whether or not an action was fair or just, the economist is thinking</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positively.</w:t>
      </w:r>
      <w:r>
        <w:rPr>
          <w:rFonts w:ascii="Times New Roman"/>
          <w:sz w:val="24"/>
        </w:rPr>
        <w:tab/>
        <w:br/>
        <w:tab/>
      </w:r>
      <w:r>
        <w:rPr>
          <w:rFonts w:ascii="Times New Roman"/>
          <w:sz w:val="24"/>
        </w:rPr>
        <w:t>B)    negatively.</w:t>
      </w:r>
      <w:r>
        <w:rPr>
          <w:rFonts w:ascii="Times New Roman"/>
          <w:sz w:val="24"/>
        </w:rPr>
        <w:br/>
        <w:tab/>
      </w:r>
      <w:r>
        <w:rPr>
          <w:rFonts w:ascii="Times New Roman"/>
          <w:sz w:val="24"/>
        </w:rPr>
        <w:t>C)    normatively.</w:t>
      </w:r>
      <w:r>
        <w:rPr>
          <w:rFonts w:ascii="Times New Roman"/>
          <w:sz w:val="24"/>
        </w:rPr>
        <w:br/>
        <w:tab/>
      </w:r>
      <w:r>
        <w:rPr>
          <w:rFonts w:ascii="Times New Roman"/>
          <w:sz w:val="24"/>
        </w:rPr>
        <w:t>D)    justifiably.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Difficulty : 1 Easy</w:t>
        <w:br/>
      </w:r>
      <w:r>
        <w:rPr>
          <w:rFonts w:ascii="Times New Roman"/>
          <w:sz w:val="20"/>
        </w:rPr>
        <w:t>Bloom's : Understand</w:t>
        <w:br/>
      </w:r>
      <w:r>
        <w:rPr>
          <w:rFonts w:ascii="Times New Roman"/>
          <w:sz w:val="20"/>
        </w:rPr>
        <w:t>Topic : Thinking Economically</w:t>
        <w:br/>
      </w:r>
      <w:r>
        <w:rPr>
          <w:rFonts w:ascii="Times New Roman"/>
          <w:sz w:val="20"/>
        </w:rPr>
        <w:t>AACSB : Ethics</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86)</w:t>
        <w:tab/>
      </w:r>
      <w:r>
        <w:rPr>
          <w:rFonts w:ascii="Times New Roman"/>
          <w:sz w:val="24"/>
        </w:rPr>
        <w:t>When analyzing a problem, if an economist is attempting to understand what the future implications of an action are without considering whether or not the action was fair or just, the economist is thinking</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positively.</w:t>
      </w:r>
      <w:r>
        <w:rPr>
          <w:rFonts w:ascii="Times New Roman"/>
          <w:sz w:val="24"/>
        </w:rPr>
        <w:tab/>
        <w:br/>
        <w:tab/>
      </w:r>
      <w:r>
        <w:rPr>
          <w:rFonts w:ascii="Times New Roman"/>
          <w:sz w:val="24"/>
        </w:rPr>
        <w:t>B)    negatively.</w:t>
      </w:r>
      <w:r>
        <w:rPr>
          <w:rFonts w:ascii="Times New Roman"/>
          <w:sz w:val="24"/>
        </w:rPr>
        <w:br/>
        <w:tab/>
      </w:r>
      <w:r>
        <w:rPr>
          <w:rFonts w:ascii="Times New Roman"/>
          <w:sz w:val="24"/>
        </w:rPr>
        <w:t>C)    normatively.</w:t>
      </w:r>
      <w:r>
        <w:rPr>
          <w:rFonts w:ascii="Times New Roman"/>
          <w:sz w:val="24"/>
        </w:rPr>
        <w:br/>
        <w:tab/>
      </w:r>
      <w:r>
        <w:rPr>
          <w:rFonts w:ascii="Times New Roman"/>
          <w:sz w:val="24"/>
        </w:rPr>
        <w:t>D)    justifiably.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Difficulty : 1 Easy</w:t>
        <w:br/>
      </w:r>
      <w:r>
        <w:rPr>
          <w:rFonts w:ascii="Times New Roman"/>
          <w:sz w:val="20"/>
        </w:rPr>
        <w:t>Bloom's : Understand</w:t>
        <w:br/>
      </w:r>
      <w:r>
        <w:rPr>
          <w:rFonts w:ascii="Times New Roman"/>
          <w:sz w:val="20"/>
        </w:rPr>
        <w:t>Topic : Thinking Economically</w:t>
        <w:br/>
      </w:r>
      <w:r>
        <w:rPr>
          <w:rFonts w:ascii="Times New Roman"/>
          <w:sz w:val="20"/>
        </w:rPr>
        <w:t>AACSB : Ethics</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87)</w:t>
        <w:tab/>
      </w:r>
      <w:r>
        <w:rPr>
          <w:rFonts w:ascii="Times New Roman"/>
          <w:sz w:val="24"/>
        </w:rPr>
        <w:t>Some suggest that when economists claim to be thinking ________, they are ________.</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normatively; deluding themselves</w:t>
      </w:r>
      <w:r>
        <w:rPr>
          <w:rFonts w:ascii="Times New Roman"/>
          <w:sz w:val="24"/>
        </w:rPr>
        <w:tab/>
        <w:br/>
        <w:tab/>
      </w:r>
      <w:r>
        <w:rPr>
          <w:rFonts w:ascii="Times New Roman"/>
          <w:sz w:val="24"/>
        </w:rPr>
        <w:t>B)    positively; deluding themselves</w:t>
      </w:r>
      <w:r>
        <w:rPr>
          <w:rFonts w:ascii="Times New Roman"/>
          <w:sz w:val="24"/>
        </w:rPr>
        <w:br/>
        <w:tab/>
      </w:r>
      <w:r>
        <w:rPr>
          <w:rFonts w:ascii="Times New Roman"/>
          <w:sz w:val="24"/>
        </w:rPr>
        <w:t>C)    normatively; really thinking positively</w:t>
      </w:r>
      <w:r>
        <w:rPr>
          <w:rFonts w:ascii="Times New Roman"/>
          <w:sz w:val="24"/>
        </w:rPr>
        <w:br/>
        <w:tab/>
      </w:r>
      <w:r>
        <w:rPr>
          <w:rFonts w:ascii="Times New Roman"/>
          <w:sz w:val="24"/>
        </w:rPr>
        <w:t>D)    negatively; deluding themselves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Difficulty : 1 Easy</w:t>
        <w:br/>
      </w:r>
      <w:r>
        <w:rPr>
          <w:rFonts w:ascii="Times New Roman"/>
          <w:sz w:val="20"/>
        </w:rPr>
        <w:t>Bloom's : Understand</w:t>
        <w:br/>
      </w:r>
      <w:r>
        <w:rPr>
          <w:rFonts w:ascii="Times New Roman"/>
          <w:sz w:val="20"/>
        </w:rPr>
        <w:t>Topic : Thinking Economically</w:t>
        <w:br/>
      </w:r>
      <w:r>
        <w:rPr>
          <w:rFonts w:ascii="Times New Roman"/>
          <w:sz w:val="20"/>
        </w:rPr>
        <w:t>AACSB : Ethics</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88)</w:t>
        <w:tab/>
      </w:r>
      <w:r>
        <w:rPr>
          <w:rFonts w:ascii="Times New Roman"/>
          <w:sz w:val="24"/>
        </w:rPr>
        <w:t>The fact that when the temperature rises, snow shovel sales fall, suggests the two are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directly correlated.</w:t>
      </w:r>
      <w:r>
        <w:rPr>
          <w:rFonts w:ascii="Times New Roman"/>
          <w:sz w:val="24"/>
        </w:rPr>
        <w:tab/>
        <w:br/>
        <w:tab/>
      </w:r>
      <w:r>
        <w:rPr>
          <w:rFonts w:ascii="Times New Roman"/>
          <w:sz w:val="24"/>
        </w:rPr>
        <w:t>B)    inversely correlated.</w:t>
      </w:r>
      <w:r>
        <w:rPr>
          <w:rFonts w:ascii="Times New Roman"/>
          <w:sz w:val="24"/>
        </w:rPr>
        <w:br/>
        <w:tab/>
      </w:r>
      <w:r>
        <w:rPr>
          <w:rFonts w:ascii="Times New Roman"/>
          <w:sz w:val="24"/>
        </w:rPr>
        <w:t>C)    neither directly correlated nor inversely correlated.</w:t>
      </w:r>
      <w:r>
        <w:rPr>
          <w:rFonts w:ascii="Times New Roman"/>
          <w:sz w:val="24"/>
        </w:rPr>
        <w:br/>
        <w:tab/>
      </w:r>
      <w:r>
        <w:rPr>
          <w:rFonts w:ascii="Times New Roman"/>
          <w:sz w:val="24"/>
        </w:rPr>
        <w:t>D)    both directly correlated and inversely correlated.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Bloom's : Evaluate</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89)</w:t>
        <w:tab/>
      </w:r>
      <w:r>
        <w:rPr>
          <w:rFonts w:ascii="Times New Roman"/>
          <w:sz w:val="24"/>
        </w:rPr>
        <w:t>The fact that when temperature rises, snow cone sales rise, suggests the two are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directly correlated.</w:t>
      </w:r>
      <w:r>
        <w:rPr>
          <w:rFonts w:ascii="Times New Roman"/>
          <w:sz w:val="24"/>
        </w:rPr>
        <w:tab/>
        <w:br/>
        <w:tab/>
      </w:r>
      <w:r>
        <w:rPr>
          <w:rFonts w:ascii="Times New Roman"/>
          <w:sz w:val="24"/>
        </w:rPr>
        <w:t>B)    inversely correlated.</w:t>
      </w:r>
      <w:r>
        <w:rPr>
          <w:rFonts w:ascii="Times New Roman"/>
          <w:sz w:val="24"/>
        </w:rPr>
        <w:br/>
        <w:tab/>
      </w:r>
      <w:r>
        <w:rPr>
          <w:rFonts w:ascii="Times New Roman"/>
          <w:sz w:val="24"/>
        </w:rPr>
        <w:t>C)    neither directly correlated nor inversely correlated.</w:t>
      </w:r>
      <w:r>
        <w:rPr>
          <w:rFonts w:ascii="Times New Roman"/>
          <w:sz w:val="24"/>
        </w:rPr>
        <w:br/>
        <w:tab/>
      </w:r>
      <w:r>
        <w:rPr>
          <w:rFonts w:ascii="Times New Roman"/>
          <w:sz w:val="24"/>
        </w:rPr>
        <w:t>D)    both directly correlated and inversely correlated.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Bloom's : Evaluate</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90)</w:t>
        <w:tab/>
      </w:r>
      <w:r>
        <w:rPr>
          <w:rFonts w:ascii="Times New Roman"/>
          <w:sz w:val="24"/>
        </w:rPr>
        <w:t>The fact that as snow accumulates, snow shovel sales rise, suggests the two are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directly correlated.</w:t>
      </w:r>
      <w:r>
        <w:rPr>
          <w:rFonts w:ascii="Times New Roman"/>
          <w:sz w:val="24"/>
        </w:rPr>
        <w:tab/>
        <w:br/>
        <w:tab/>
      </w:r>
      <w:r>
        <w:rPr>
          <w:rFonts w:ascii="Times New Roman"/>
          <w:sz w:val="24"/>
        </w:rPr>
        <w:t>B)    inversely correlated.</w:t>
      </w:r>
      <w:r>
        <w:rPr>
          <w:rFonts w:ascii="Times New Roman"/>
          <w:sz w:val="24"/>
        </w:rPr>
        <w:br/>
        <w:tab/>
      </w:r>
      <w:r>
        <w:rPr>
          <w:rFonts w:ascii="Times New Roman"/>
          <w:sz w:val="24"/>
        </w:rPr>
        <w:t>C)    neither directly correlated nor inversely correlated.</w:t>
      </w:r>
      <w:r>
        <w:rPr>
          <w:rFonts w:ascii="Times New Roman"/>
          <w:sz w:val="24"/>
        </w:rPr>
        <w:br/>
        <w:tab/>
      </w:r>
      <w:r>
        <w:rPr>
          <w:rFonts w:ascii="Times New Roman"/>
          <w:sz w:val="24"/>
        </w:rPr>
        <w:t>D)    both directly correlated and inversely correlated.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Bloom's : Evaluate</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91)</w:t>
        <w:tab/>
      </w:r>
      <w:r>
        <w:rPr>
          <w:rFonts w:ascii="Times New Roman"/>
          <w:sz w:val="24"/>
        </w:rPr>
        <w:t>The statement that Congress passed a tax bill and two months later a recession began, so the bill must have been poor policy is an example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fallacy that correlation is the same as causation.</w:t>
      </w:r>
      <w:r>
        <w:rPr>
          <w:rFonts w:ascii="Times New Roman"/>
          <w:sz w:val="24"/>
        </w:rPr>
        <w:tab/>
        <w:br/>
        <w:tab/>
      </w:r>
      <w:r>
        <w:rPr>
          <w:rFonts w:ascii="Times New Roman"/>
          <w:sz w:val="24"/>
        </w:rPr>
        <w:t>B)    the fallacy of composition.</w:t>
      </w:r>
      <w:r>
        <w:rPr>
          <w:rFonts w:ascii="Times New Roman"/>
          <w:sz w:val="24"/>
        </w:rPr>
        <w:br/>
        <w:tab/>
      </w:r>
      <w:r>
        <w:rPr>
          <w:rFonts w:ascii="Times New Roman"/>
          <w:sz w:val="24"/>
        </w:rPr>
        <w:t>C)    truth in an obvious form.</w:t>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the fallacy that correlation is the same as causation and the fallacy of composition.</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Bloom's : Evaluate</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92)</w:t>
        <w:tab/>
      </w:r>
      <w:r>
        <w:rPr>
          <w:rFonts w:ascii="Times New Roman"/>
          <w:sz w:val="24"/>
        </w:rPr>
        <w:t>The statement that Congress passed a tax bill and two months later a recession ended, so the bill must have been good policy is an example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fallacy that correlation is the same as causation.</w:t>
      </w:r>
      <w:r>
        <w:rPr>
          <w:rFonts w:ascii="Times New Roman"/>
          <w:sz w:val="24"/>
        </w:rPr>
        <w:tab/>
        <w:br/>
        <w:tab/>
      </w:r>
      <w:r>
        <w:rPr>
          <w:rFonts w:ascii="Times New Roman"/>
          <w:sz w:val="24"/>
        </w:rPr>
        <w:t>B)    the fallacy of composition.</w:t>
      </w:r>
      <w:r>
        <w:rPr>
          <w:rFonts w:ascii="Times New Roman"/>
          <w:sz w:val="24"/>
        </w:rPr>
        <w:br/>
        <w:tab/>
      </w:r>
      <w:r>
        <w:rPr>
          <w:rFonts w:ascii="Times New Roman"/>
          <w:sz w:val="24"/>
        </w:rPr>
        <w:t>C)    truth in an obvious form.</w:t>
      </w:r>
      <w:r>
        <w:rPr>
          <w:rFonts w:ascii="Times New Roman"/>
          <w:sz w:val="24"/>
        </w:rPr>
        <w:br/>
        <w:tab/>
      </w:r>
      <w:r>
        <w:rPr>
          <w:rFonts w:ascii="Times New Roman"/>
          <w:b w:val="false"/>
          <w:i w:val="false"/>
          <w:color w:val="000000"/>
          <w:sz w:val="24"/>
        </w:rPr>
        <w:t xml:space="preserve">D)    </w:t>
      </w:r>
      <w:r>
        <w:rPr>
          <w:rFonts w:ascii="Times New Roman"/>
          <w:b w:val="false"/>
          <w:i w:val="false"/>
          <w:color w:val="000000"/>
          <w:sz w:val="24"/>
        </w:rPr>
        <w:t>the fallacy that correlation is the same as causation and the fallacy of composition.</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Bloom's : Evaluate</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93)</w:t>
        <w:tab/>
      </w:r>
      <w:r>
        <w:rPr>
          <w:rFonts w:ascii="Times New Roman"/>
          <w:sz w:val="24"/>
        </w:rPr>
        <w:t>If you concluded from the fact that the last three recessions have occurred while Republicans were President that their fiscal policies create recessions then you would be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right.</w:t>
      </w:r>
      <w:r>
        <w:rPr>
          <w:rFonts w:ascii="Times New Roman"/>
          <w:sz w:val="24"/>
        </w:rPr>
        <w:tab/>
        <w:br/>
        <w:tab/>
      </w:r>
      <w:r>
        <w:rPr>
          <w:rFonts w:ascii="Times New Roman"/>
          <w:sz w:val="24"/>
        </w:rPr>
        <w:t>B)    wrong because causation and correlation are not the same.</w:t>
      </w:r>
      <w:r>
        <w:rPr>
          <w:rFonts w:ascii="Times New Roman"/>
          <w:sz w:val="24"/>
        </w:rPr>
        <w:br/>
        <w:tab/>
      </w:r>
      <w:r>
        <w:rPr>
          <w:rFonts w:ascii="Times New Roman"/>
          <w:sz w:val="24"/>
        </w:rPr>
        <w:t>C)    wrong and have fallen victim to the fallacy of composition.</w:t>
      </w:r>
      <w:r>
        <w:rPr>
          <w:rFonts w:ascii="Times New Roman"/>
          <w:sz w:val="24"/>
        </w:rPr>
        <w:br/>
        <w:tab/>
      </w:r>
      <w:r>
        <w:rPr>
          <w:rFonts w:ascii="Times New Roman"/>
          <w:sz w:val="24"/>
        </w:rPr>
        <w:t>D)    wrong because Democrats are much worse.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Bloom's : Evaluate</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94)</w:t>
        <w:tab/>
      </w:r>
      <w:r>
        <w:rPr>
          <w:rFonts w:ascii="Times New Roman"/>
          <w:sz w:val="24"/>
        </w:rPr>
        <w:t>An example of an incentive designed to promote savings would be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tax provision that reduces the effective interest rate garnered by savings.</w:t>
      </w:r>
      <w:r>
        <w:rPr>
          <w:rFonts w:ascii="Times New Roman"/>
          <w:sz w:val="24"/>
        </w:rPr>
        <w:tab/>
        <w:br/>
        <w:tab/>
      </w:r>
      <w:r>
        <w:rPr>
          <w:rFonts w:ascii="Times New Roman"/>
          <w:sz w:val="24"/>
        </w:rPr>
        <w:t>B)    an increase in the sales tax.</w:t>
      </w:r>
      <w:r>
        <w:rPr>
          <w:rFonts w:ascii="Times New Roman"/>
          <w:sz w:val="24"/>
        </w:rPr>
        <w:br/>
        <w:tab/>
      </w:r>
      <w:r>
        <w:rPr>
          <w:rFonts w:ascii="Times New Roman"/>
          <w:sz w:val="24"/>
        </w:rPr>
        <w:t>C)    an increase in the capital gains tax rate.</w:t>
      </w:r>
      <w:r>
        <w:rPr>
          <w:rFonts w:ascii="Times New Roman"/>
          <w:sz w:val="24"/>
        </w:rPr>
        <w:br/>
        <w:tab/>
      </w:r>
      <w:r>
        <w:rPr>
          <w:rFonts w:ascii="Times New Roman"/>
          <w:sz w:val="24"/>
        </w:rPr>
        <w:t>D)    a decrease in the exclusion from taxable income of the first $100 of dividends.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Bloom's : Evaluate</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95)</w:t>
        <w:tab/>
      </w:r>
      <w:r>
        <w:rPr>
          <w:rFonts w:ascii="Times New Roman"/>
          <w:sz w:val="24"/>
        </w:rPr>
        <w:t>Each person is better off with a bigger tax return than with a small tax return. That means that everyone would be better off if all taxes were zero. A person saying that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right.</w:t>
      </w:r>
      <w:r>
        <w:rPr>
          <w:rFonts w:ascii="Times New Roman"/>
          <w:sz w:val="24"/>
        </w:rPr>
        <w:tab/>
        <w:br/>
        <w:tab/>
      </w:r>
      <w:r>
        <w:rPr>
          <w:rFonts w:ascii="Times New Roman"/>
          <w:sz w:val="24"/>
        </w:rPr>
        <w:t>B)    wrong because causation and correlation are not the same.</w:t>
      </w:r>
      <w:r>
        <w:rPr>
          <w:rFonts w:ascii="Times New Roman"/>
          <w:sz w:val="24"/>
        </w:rPr>
        <w:br/>
        <w:tab/>
      </w:r>
      <w:r>
        <w:rPr>
          <w:rFonts w:ascii="Times New Roman"/>
          <w:sz w:val="24"/>
        </w:rPr>
        <w:t>C)    wrong and have fallen victim to the fallacy of composition.</w:t>
      </w:r>
      <w:r>
        <w:rPr>
          <w:rFonts w:ascii="Times New Roman"/>
          <w:sz w:val="24"/>
        </w:rPr>
        <w:br/>
        <w:tab/>
      </w:r>
      <w:r>
        <w:rPr>
          <w:rFonts w:ascii="Times New Roman"/>
          <w:sz w:val="24"/>
        </w:rPr>
        <w:t>D)    wrong because firms operate on jealousy.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Bloom's : Evaluate</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96)</w:t>
        <w:tab/>
      </w:r>
      <w:r>
        <w:rPr>
          <w:rFonts w:ascii="Times New Roman"/>
          <w:b w:val="false"/>
          <w:i w:val="false"/>
          <w:color w:val="000000"/>
          <w:sz w:val="24"/>
        </w:rPr>
        <w:t>Suppose you heard a person speaking about two graphs. You couldn’t make out quite what they were saying, but you saw that since 1920, the variable on the left graph showed a decreasing value, and the variable on the right graph showed an increasing value. If they asserted that the left graph variable’s decrease therefore caused the right variable’s increase, you would be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convinced of the soundness of their argument.</w:t>
      </w:r>
      <w:r>
        <w:rPr>
          <w:rFonts w:ascii="Times New Roman"/>
          <w:sz w:val="24"/>
        </w:rPr>
        <w:tab/>
        <w:br/>
        <w:tab/>
      </w:r>
      <w:r>
        <w:rPr>
          <w:rFonts w:ascii="Times New Roman"/>
          <w:sz w:val="24"/>
        </w:rPr>
        <w:t>B)    not yet convinced because you understand that causation and correlation are not the same.</w:t>
      </w:r>
      <w:r>
        <w:rPr>
          <w:rFonts w:ascii="Times New Roman"/>
          <w:sz w:val="24"/>
        </w:rPr>
        <w:br/>
        <w:tab/>
      </w:r>
      <w:r>
        <w:rPr>
          <w:rFonts w:ascii="Times New Roman"/>
          <w:sz w:val="24"/>
        </w:rPr>
        <w:t>C)    not yet convinced because you understand the fallacy of composition.</w:t>
      </w:r>
      <w:r>
        <w:rPr>
          <w:rFonts w:ascii="Times New Roman"/>
          <w:sz w:val="24"/>
        </w:rPr>
        <w:br/>
        <w:tab/>
      </w:r>
      <w:r>
        <w:rPr>
          <w:rFonts w:ascii="Times New Roman"/>
          <w:sz w:val="24"/>
        </w:rPr>
        <w:t>D)    correctly convinced that they were wrong.</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Bloom's : Evaluate</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97)</w:t>
        <w:tab/>
      </w:r>
      <w:r>
        <w:rPr>
          <w:rFonts w:ascii="Times New Roman"/>
          <w:sz w:val="24"/>
        </w:rPr>
        <w:t>Every worker is better off making more money and having better benefits. If you concluded from that fact that all workers would be better off if a law were passed requiring a 25% increase in wages and benefits, then you would be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right.</w:t>
      </w:r>
      <w:r>
        <w:rPr>
          <w:rFonts w:ascii="Times New Roman"/>
          <w:sz w:val="24"/>
        </w:rPr>
        <w:tab/>
        <w:br/>
        <w:tab/>
      </w:r>
      <w:r>
        <w:rPr>
          <w:rFonts w:ascii="Times New Roman"/>
          <w:sz w:val="24"/>
        </w:rPr>
        <w:t>B)    wrong because causation and correlation are not the same.</w:t>
      </w:r>
      <w:r>
        <w:rPr>
          <w:rFonts w:ascii="Times New Roman"/>
          <w:sz w:val="24"/>
        </w:rPr>
        <w:br/>
        <w:tab/>
      </w:r>
      <w:r>
        <w:rPr>
          <w:rFonts w:ascii="Times New Roman"/>
          <w:sz w:val="24"/>
        </w:rPr>
        <w:t>C)    wrong and have fallen victim to the fallacy of composition.</w:t>
      </w:r>
      <w:r>
        <w:rPr>
          <w:rFonts w:ascii="Times New Roman"/>
          <w:sz w:val="24"/>
        </w:rPr>
        <w:br/>
        <w:tab/>
      </w:r>
      <w:r>
        <w:rPr>
          <w:rFonts w:ascii="Times New Roman"/>
          <w:sz w:val="24"/>
        </w:rPr>
        <w:t>D)    wrong because workers operate on jealousy.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Bloom's : Evaluate</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98)</w:t>
        <w:tab/>
      </w:r>
      <w:r>
        <w:rPr>
          <w:rFonts w:ascii="Times New Roman"/>
          <w:sz w:val="24"/>
        </w:rPr>
        <w:t>Logging companies are always more profitable if they are able to harvest more (rather than less) lumber in a month. If you concluded from that fact that the logging industry is more profitable if all of the firms in the industry harvest more, then you would be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right.</w:t>
      </w:r>
      <w:r>
        <w:rPr>
          <w:rFonts w:ascii="Times New Roman"/>
          <w:sz w:val="24"/>
        </w:rPr>
        <w:tab/>
        <w:br/>
        <w:tab/>
      </w:r>
      <w:r>
        <w:rPr>
          <w:rFonts w:ascii="Times New Roman"/>
          <w:sz w:val="24"/>
        </w:rPr>
        <w:t>B)    wrong because causation and correlation are not the same.</w:t>
      </w:r>
      <w:r>
        <w:rPr>
          <w:rFonts w:ascii="Times New Roman"/>
          <w:sz w:val="24"/>
        </w:rPr>
        <w:br/>
        <w:tab/>
      </w:r>
      <w:r>
        <w:rPr>
          <w:rFonts w:ascii="Times New Roman"/>
          <w:sz w:val="24"/>
        </w:rPr>
        <w:t>C)    wrong and have fallen victim to the fallacy of composition.</w:t>
      </w:r>
      <w:r>
        <w:rPr>
          <w:rFonts w:ascii="Times New Roman"/>
          <w:sz w:val="24"/>
        </w:rPr>
        <w:br/>
        <w:tab/>
      </w:r>
      <w:r>
        <w:rPr>
          <w:rFonts w:ascii="Times New Roman"/>
          <w:sz w:val="24"/>
        </w:rPr>
        <w:t>D)    wrong because firms operate on jealousy.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Bloom's : Evaluate</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99)</w:t>
        <w:tab/>
      </w:r>
      <w:r>
        <w:rPr>
          <w:rFonts w:ascii="Times New Roman"/>
          <w:sz w:val="24"/>
        </w:rPr>
        <w:t>If you concluded from the fact that the last three recessions have occurred while Republicans were President that their fiscal policies create recessions, then you would be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right.</w:t>
      </w:r>
      <w:r>
        <w:rPr>
          <w:rFonts w:ascii="Times New Roman"/>
          <w:sz w:val="24"/>
        </w:rPr>
        <w:tab/>
        <w:br/>
        <w:tab/>
      </w:r>
      <w:r>
        <w:rPr>
          <w:rFonts w:ascii="Times New Roman"/>
          <w:sz w:val="24"/>
        </w:rPr>
        <w:t>B)    wrong because causation and correlation are not the same.</w:t>
      </w:r>
      <w:r>
        <w:rPr>
          <w:rFonts w:ascii="Times New Roman"/>
          <w:sz w:val="24"/>
        </w:rPr>
        <w:br/>
        <w:tab/>
      </w:r>
      <w:r>
        <w:rPr>
          <w:rFonts w:ascii="Times New Roman"/>
          <w:sz w:val="24"/>
        </w:rPr>
        <w:t>C)    wrong and have fallen victim to the fallacy of composition.</w:t>
      </w:r>
      <w:r>
        <w:rPr>
          <w:rFonts w:ascii="Times New Roman"/>
          <w:sz w:val="24"/>
        </w:rPr>
        <w:br/>
        <w:tab/>
      </w:r>
      <w:r>
        <w:rPr>
          <w:rFonts w:ascii="Times New Roman"/>
          <w:sz w:val="24"/>
        </w:rPr>
        <w:t>D)    wrong because Democrats are much worse.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Bloom's : Evaluate</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100)</w:t>
        <w:tab/>
      </w:r>
      <w:r>
        <w:rPr>
          <w:rFonts w:ascii="Times New Roman"/>
          <w:sz w:val="24"/>
        </w:rPr>
        <w:t>The statement that "since a farmer will make more money if he has a bumper crop means that all farmers would make more money if they all had bumper crops" would be an example of which of the following?</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fallacy that correlation is the same as causation</w:t>
      </w:r>
      <w:r>
        <w:rPr>
          <w:rFonts w:ascii="Times New Roman"/>
          <w:sz w:val="24"/>
        </w:rPr>
        <w:tab/>
        <w:br/>
        <w:tab/>
      </w:r>
      <w:r>
        <w:rPr>
          <w:rFonts w:ascii="Times New Roman"/>
          <w:sz w:val="24"/>
        </w:rPr>
        <w:t>B)    the fallacy of composition</w:t>
      </w:r>
      <w:r>
        <w:rPr>
          <w:rFonts w:ascii="Times New Roman"/>
          <w:sz w:val="24"/>
        </w:rPr>
        <w:br/>
        <w:tab/>
      </w:r>
      <w:r>
        <w:rPr>
          <w:rFonts w:ascii="Times New Roman"/>
          <w:sz w:val="24"/>
        </w:rPr>
        <w:t>C)    truth in an obvious form</w:t>
      </w:r>
      <w:r>
        <w:rPr>
          <w:rFonts w:ascii="Times New Roman"/>
          <w:sz w:val="24"/>
        </w:rPr>
        <w:br/>
        <w:tab/>
      </w:r>
      <w:r>
        <w:rPr>
          <w:rFonts w:ascii="Times New Roman"/>
          <w:sz w:val="24"/>
        </w:rPr>
        <w:t>D)    none of the options are correct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Bloom's : Evaluate</w:t>
        <w:br/>
      </w:r>
      <w:r>
        <w:rPr>
          <w:rFonts w:ascii="Times New Roman"/>
          <w:sz w:val="20"/>
        </w:rPr>
        <w:t>Topic : Thinking Economically</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101)</w:t>
        <w:tab/>
      </w:r>
      <w:r>
        <w:rPr>
          <w:rFonts w:ascii="Times New Roman"/>
          <w:sz w:val="24"/>
        </w:rPr>
        <w:t>Any mechanism by which buyers and sellers negotiate an exchange is a</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corporation.</w:t>
      </w:r>
      <w:r>
        <w:rPr>
          <w:rFonts w:ascii="Times New Roman"/>
          <w:sz w:val="24"/>
        </w:rPr>
        <w:tab/>
        <w:br/>
        <w:tab/>
      </w:r>
      <w:r>
        <w:rPr>
          <w:rFonts w:ascii="Times New Roman"/>
          <w:sz w:val="24"/>
        </w:rPr>
        <w:t>B)    market.</w:t>
      </w:r>
      <w:r>
        <w:rPr>
          <w:rFonts w:ascii="Times New Roman"/>
          <w:sz w:val="24"/>
        </w:rPr>
        <w:br/>
        <w:tab/>
      </w:r>
      <w:r>
        <w:rPr>
          <w:rFonts w:ascii="Times New Roman"/>
          <w:sz w:val="24"/>
        </w:rPr>
        <w:t>C)    negotiable instrument.</w:t>
      </w:r>
      <w:r>
        <w:rPr>
          <w:rFonts w:ascii="Times New Roman"/>
          <w:sz w:val="24"/>
        </w:rPr>
        <w:br/>
        <w:tab/>
      </w:r>
      <w:r>
        <w:rPr>
          <w:rFonts w:ascii="Times New Roman"/>
          <w:sz w:val="24"/>
        </w:rPr>
        <w:t>D)    brokerage.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Topic : The Big Picture</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102)</w:t>
        <w:tab/>
      </w:r>
      <w:r>
        <w:rPr>
          <w:rFonts w:ascii="Times New Roman"/>
          <w:sz w:val="24"/>
        </w:rPr>
        <w:t>A mechanism by which buyers and sellers of labor and financial capital negotiate an exchange is a</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stock market.</w:t>
      </w:r>
      <w:r>
        <w:rPr>
          <w:rFonts w:ascii="Times New Roman"/>
          <w:sz w:val="24"/>
        </w:rPr>
        <w:tab/>
        <w:br/>
        <w:tab/>
      </w:r>
      <w:r>
        <w:rPr>
          <w:rFonts w:ascii="Times New Roman"/>
          <w:sz w:val="24"/>
        </w:rPr>
        <w:t>B)    bond market.</w:t>
      </w:r>
      <w:r>
        <w:rPr>
          <w:rFonts w:ascii="Times New Roman"/>
          <w:sz w:val="24"/>
        </w:rPr>
        <w:br/>
        <w:tab/>
      </w:r>
      <w:r>
        <w:rPr>
          <w:rFonts w:ascii="Times New Roman"/>
          <w:sz w:val="24"/>
        </w:rPr>
        <w:t>C)    factor market.</w:t>
      </w:r>
      <w:r>
        <w:rPr>
          <w:rFonts w:ascii="Times New Roman"/>
          <w:sz w:val="24"/>
        </w:rPr>
        <w:br/>
        <w:tab/>
      </w:r>
      <w:r>
        <w:rPr>
          <w:rFonts w:ascii="Times New Roman"/>
          <w:sz w:val="24"/>
        </w:rPr>
        <w:t>D)    brokerage.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Topic : The Big Picture</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103)</w:t>
        <w:tab/>
      </w:r>
      <w:r>
        <w:rPr>
          <w:rFonts w:ascii="Times New Roman"/>
          <w:sz w:val="24"/>
        </w:rPr>
        <w:t>A mechanism by which buyers and sellers of goods and services negotiate an exchange is a</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goods and services market.</w:t>
      </w:r>
      <w:r>
        <w:rPr>
          <w:rFonts w:ascii="Times New Roman"/>
          <w:sz w:val="24"/>
        </w:rPr>
        <w:tab/>
        <w:br/>
        <w:tab/>
      </w:r>
      <w:r>
        <w:rPr>
          <w:rFonts w:ascii="Times New Roman"/>
          <w:sz w:val="24"/>
        </w:rPr>
        <w:t>B)    goods and services convention.</w:t>
      </w:r>
      <w:r>
        <w:rPr>
          <w:rFonts w:ascii="Times New Roman"/>
          <w:sz w:val="24"/>
        </w:rPr>
        <w:br/>
        <w:tab/>
      </w:r>
      <w:r>
        <w:rPr>
          <w:rFonts w:ascii="Times New Roman"/>
          <w:sz w:val="24"/>
        </w:rPr>
        <w:t>C)    goods and services union.</w:t>
      </w:r>
      <w:r>
        <w:rPr>
          <w:rFonts w:ascii="Times New Roman"/>
          <w:sz w:val="24"/>
        </w:rPr>
        <w:br/>
        <w:tab/>
      </w:r>
      <w:r>
        <w:rPr>
          <w:rFonts w:ascii="Times New Roman"/>
          <w:sz w:val="24"/>
        </w:rPr>
        <w:t>D)    factor market.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Topic : The Big Picture</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104)</w:t>
        <w:tab/>
      </w:r>
      <w:r>
        <w:rPr>
          <w:rFonts w:ascii="Times New Roman"/>
          <w:sz w:val="24"/>
        </w:rPr>
        <w:t>A mechanism by which buyers and sellers of the currencies of the various countries negotiate an exchange is a</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foreign bank.</w:t>
      </w:r>
      <w:r>
        <w:rPr>
          <w:rFonts w:ascii="Times New Roman"/>
          <w:sz w:val="24"/>
        </w:rPr>
        <w:tab/>
        <w:br/>
        <w:tab/>
      </w:r>
      <w:r>
        <w:rPr>
          <w:rFonts w:ascii="Times New Roman"/>
          <w:sz w:val="24"/>
        </w:rPr>
        <w:t>B)    foreign stock market.</w:t>
      </w:r>
      <w:r>
        <w:rPr>
          <w:rFonts w:ascii="Times New Roman"/>
          <w:sz w:val="24"/>
        </w:rPr>
        <w:br/>
        <w:tab/>
      </w:r>
      <w:r>
        <w:rPr>
          <w:rFonts w:ascii="Times New Roman"/>
          <w:sz w:val="24"/>
        </w:rPr>
        <w:t>C)    foreign exchange market.</w:t>
      </w:r>
      <w:r>
        <w:rPr>
          <w:rFonts w:ascii="Times New Roman"/>
          <w:sz w:val="24"/>
        </w:rPr>
        <w:br/>
        <w:tab/>
      </w:r>
      <w:r>
        <w:rPr>
          <w:rFonts w:ascii="Times New Roman"/>
          <w:sz w:val="24"/>
        </w:rPr>
        <w:t>D)    foreign currency reserve.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Topic : The Big Picture</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105)</w:t>
        <w:tab/>
      </w:r>
      <w:r>
        <w:rPr>
          <w:rFonts w:ascii="Times New Roman"/>
          <w:sz w:val="24"/>
        </w:rPr>
        <w:t>Buyers and sellers in the foreign exchange market negotiate an exchange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foreign stocks.</w:t>
      </w:r>
      <w:r>
        <w:rPr>
          <w:rFonts w:ascii="Times New Roman"/>
          <w:sz w:val="24"/>
        </w:rPr>
        <w:tab/>
        <w:br/>
        <w:tab/>
      </w:r>
      <w:r>
        <w:rPr>
          <w:rFonts w:ascii="Times New Roman"/>
          <w:sz w:val="24"/>
        </w:rPr>
        <w:t>B)    foreign banks.</w:t>
      </w:r>
      <w:r>
        <w:rPr>
          <w:rFonts w:ascii="Times New Roman"/>
          <w:sz w:val="24"/>
        </w:rPr>
        <w:br/>
        <w:tab/>
      </w:r>
      <w:r>
        <w:rPr>
          <w:rFonts w:ascii="Times New Roman"/>
          <w:sz w:val="24"/>
        </w:rPr>
        <w:t>C)    foreign government bonds.</w:t>
      </w:r>
      <w:r>
        <w:rPr>
          <w:rFonts w:ascii="Times New Roman"/>
          <w:sz w:val="24"/>
        </w:rPr>
        <w:br/>
        <w:tab/>
      </w:r>
      <w:r>
        <w:rPr>
          <w:rFonts w:ascii="Times New Roman"/>
          <w:sz w:val="24"/>
        </w:rPr>
        <w:t>D)    currencies of various countries.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Topic : The Big Picture</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106)</w:t>
        <w:tab/>
      </w:r>
      <w:r>
        <w:rPr>
          <w:rFonts w:ascii="Times New Roman"/>
          <w:sz w:val="24"/>
        </w:rPr>
        <w:t>Buyers and sellers in a factor market might be negotiating an exchange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labor or financial capital.</w:t>
      </w:r>
      <w:r>
        <w:rPr>
          <w:rFonts w:ascii="Times New Roman"/>
          <w:sz w:val="24"/>
        </w:rPr>
        <w:tab/>
        <w:br/>
        <w:tab/>
      </w:r>
      <w:r>
        <w:rPr>
          <w:rFonts w:ascii="Times New Roman"/>
          <w:sz w:val="24"/>
        </w:rPr>
        <w:t>B)    goods for use by final consumers.</w:t>
      </w:r>
      <w:r>
        <w:rPr>
          <w:rFonts w:ascii="Times New Roman"/>
          <w:sz w:val="24"/>
        </w:rPr>
        <w:br/>
        <w:tab/>
      </w:r>
      <w:r>
        <w:rPr>
          <w:rFonts w:ascii="Times New Roman"/>
          <w:sz w:val="24"/>
        </w:rPr>
        <w:t>C)    services provided to final consumers.</w:t>
      </w:r>
      <w:r>
        <w:rPr>
          <w:rFonts w:ascii="Times New Roman"/>
          <w:sz w:val="24"/>
        </w:rPr>
        <w:br/>
        <w:tab/>
      </w:r>
      <w:r>
        <w:rPr>
          <w:rFonts w:ascii="Times New Roman"/>
          <w:sz w:val="24"/>
        </w:rPr>
        <w:t>D)    either goods for use by final consumers or services provided to final consumers.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Topic : The Big Picture</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107)</w:t>
        <w:tab/>
      </w:r>
      <w:r>
        <w:rPr>
          <w:rFonts w:ascii="Times New Roman"/>
          <w:sz w:val="24"/>
        </w:rPr>
        <w:t>Buyers and sellers in the market for goods and services might be negotiating an exchange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labor or financial capital.</w:t>
      </w:r>
      <w:r>
        <w:rPr>
          <w:rFonts w:ascii="Times New Roman"/>
          <w:sz w:val="24"/>
        </w:rPr>
        <w:tab/>
        <w:br/>
        <w:tab/>
      </w:r>
      <w:r>
        <w:rPr>
          <w:rFonts w:ascii="Times New Roman"/>
          <w:sz w:val="24"/>
        </w:rPr>
        <w:t>B)    goods for use by final consumers.</w:t>
      </w:r>
      <w:r>
        <w:rPr>
          <w:rFonts w:ascii="Times New Roman"/>
          <w:sz w:val="24"/>
        </w:rPr>
        <w:br/>
        <w:tab/>
      </w:r>
      <w:r>
        <w:rPr>
          <w:rFonts w:ascii="Times New Roman"/>
          <w:sz w:val="24"/>
        </w:rPr>
        <w:t>C)    services provided to final consumers.</w:t>
      </w:r>
      <w:r>
        <w:rPr>
          <w:rFonts w:ascii="Times New Roman"/>
          <w:sz w:val="24"/>
        </w:rPr>
        <w:br/>
        <w:tab/>
      </w:r>
      <w:r>
        <w:rPr>
          <w:rFonts w:ascii="Times New Roman"/>
          <w:sz w:val="24"/>
        </w:rPr>
        <w:t>D)    either goods for use by final consumers or services provided to final consumers.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Topic : The Big Picture</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108)</w:t>
        <w:tab/>
      </w:r>
      <w:r>
        <w:rPr>
          <w:rFonts w:ascii="Times New Roman"/>
          <w:sz w:val="24"/>
        </w:rPr>
        <w:t>If the (steadily decreasing) marginal benefit of another day spent in the hospital exceeds the (steadily increasing) marginal cost of an additional day spent in the hospital, the rational consumer of hospital services would be predicted to</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check out of the hospital immediately.</w:t>
      </w:r>
      <w:r>
        <w:rPr>
          <w:rFonts w:ascii="Times New Roman"/>
          <w:sz w:val="24"/>
        </w:rPr>
        <w:tab/>
        <w:br/>
        <w:tab/>
      </w:r>
      <w:r>
        <w:rPr>
          <w:rFonts w:ascii="Times New Roman"/>
          <w:sz w:val="24"/>
        </w:rPr>
        <w:t>B)    stay in the hospital for at least that additional day.</w:t>
      </w:r>
      <w:r>
        <w:rPr>
          <w:rFonts w:ascii="Times New Roman"/>
          <w:sz w:val="24"/>
        </w:rPr>
        <w:br/>
        <w:tab/>
      </w:r>
      <w:r>
        <w:rPr>
          <w:rFonts w:ascii="Times New Roman"/>
          <w:b w:val="false"/>
          <w:i w:val="false"/>
          <w:color w:val="000000"/>
          <w:sz w:val="24"/>
        </w:rPr>
        <w:t>C)    demand a refund from the hospital for the previous day’s stay.</w:t>
      </w:r>
      <w:r>
        <w:rPr>
          <w:rFonts w:ascii="Times New Roman"/>
          <w:sz w:val="24"/>
        </w:rPr>
      </w:r>
      <w:r>
        <w:rPr>
          <w:rFonts w:ascii="Times New Roman"/>
          <w:sz w:val="24"/>
        </w:rPr>
        <w:br/>
        <w:tab/>
      </w:r>
      <w:r>
        <w:rPr>
          <w:rFonts w:ascii="Times New Roman"/>
          <w:sz w:val="24"/>
        </w:rPr>
        <w:t>D)    complain about the hospital food.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Bloom's : Evaluate</w:t>
        <w:br/>
      </w:r>
      <w:r>
        <w:rPr>
          <w:rFonts w:ascii="Times New Roman"/>
          <w:sz w:val="20"/>
        </w:rPr>
        <w:t>Topic : The Big Picture</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109)</w:t>
        <w:tab/>
      </w:r>
      <w:r>
        <w:rPr>
          <w:rFonts w:ascii="Times New Roman"/>
          <w:sz w:val="24"/>
        </w:rPr>
        <w:t>If the (steadily increasing) marginal cost of another day spent in the hospital exceeds the (steadily decreasing) marginal benefit of an additional day spent in the hospital, the rational consumer of health care services would be predicted to</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choose not to stay in the hospital for that additional day.</w:t>
      </w:r>
      <w:r>
        <w:rPr>
          <w:rFonts w:ascii="Times New Roman"/>
          <w:sz w:val="24"/>
        </w:rPr>
        <w:tab/>
        <w:br/>
        <w:tab/>
      </w:r>
      <w:r>
        <w:rPr>
          <w:rFonts w:ascii="Times New Roman"/>
          <w:sz w:val="24"/>
        </w:rPr>
        <w:t>B)    stay in the hospital for at least that additional day.</w:t>
      </w:r>
      <w:r>
        <w:rPr>
          <w:rFonts w:ascii="Times New Roman"/>
          <w:sz w:val="24"/>
        </w:rPr>
        <w:br/>
        <w:tab/>
      </w:r>
      <w:r>
        <w:rPr>
          <w:rFonts w:ascii="Times New Roman"/>
          <w:sz w:val="24"/>
        </w:rPr>
        <w:t>C)    demand a private hospital room.</w:t>
      </w:r>
      <w:r>
        <w:rPr>
          <w:rFonts w:ascii="Times New Roman"/>
          <w:sz w:val="24"/>
        </w:rPr>
        <w:br/>
        <w:tab/>
      </w:r>
      <w:r>
        <w:rPr>
          <w:rFonts w:ascii="Times New Roman"/>
          <w:sz w:val="24"/>
        </w:rPr>
        <w:t>D)    regret having ever entered that hospital.</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Bloom's : Evaluate</w:t>
        <w:br/>
      </w:r>
      <w:r>
        <w:rPr>
          <w:rFonts w:ascii="Times New Roman"/>
          <w:sz w:val="20"/>
        </w:rPr>
        <w:t>Topic : The Big Picture</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110)</w:t>
        <w:tab/>
      </w:r>
      <w:r>
        <w:rPr>
          <w:rFonts w:ascii="Times New Roman"/>
          <w:sz w:val="24"/>
        </w:rPr>
        <w:t>If the (steadily decreasing) marginal benefit of another day spent in the hospital is larger than the (steadily increasing) marginal cost of an additional day spent in the hospital,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net benefit from the hospital stay must be positive.</w:t>
      </w:r>
      <w:r>
        <w:rPr>
          <w:rFonts w:ascii="Times New Roman"/>
          <w:sz w:val="24"/>
        </w:rPr>
        <w:tab/>
        <w:br/>
        <w:tab/>
      </w:r>
      <w:r>
        <w:rPr>
          <w:rFonts w:ascii="Times New Roman"/>
          <w:sz w:val="24"/>
        </w:rPr>
        <w:t>B)    net benefit from the hospital stay must be decreasing.</w:t>
      </w:r>
      <w:r>
        <w:rPr>
          <w:rFonts w:ascii="Times New Roman"/>
          <w:sz w:val="24"/>
        </w:rPr>
        <w:br/>
        <w:tab/>
      </w:r>
      <w:r>
        <w:rPr>
          <w:rFonts w:ascii="Times New Roman"/>
          <w:sz w:val="24"/>
        </w:rPr>
        <w:t>C)    net benefit from the hospital stay must be increasing.</w:t>
      </w:r>
      <w:r>
        <w:rPr>
          <w:rFonts w:ascii="Times New Roman"/>
          <w:sz w:val="24"/>
        </w:rPr>
        <w:br/>
        <w:tab/>
      </w:r>
      <w:r>
        <w:rPr>
          <w:rFonts w:ascii="Times New Roman"/>
          <w:sz w:val="24"/>
        </w:rPr>
        <w:t>D)    net benefit from the hospital stay is maximized.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Bloom's : Evaluate</w:t>
        <w:br/>
      </w:r>
      <w:r>
        <w:rPr>
          <w:rFonts w:ascii="Times New Roman"/>
          <w:sz w:val="20"/>
        </w:rPr>
        <w:t>Topic : The Big Picture</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111)</w:t>
        <w:tab/>
      </w:r>
      <w:r>
        <w:rPr>
          <w:rFonts w:ascii="Times New Roman"/>
          <w:sz w:val="24"/>
        </w:rPr>
        <w:t>If the (steadily decreasing) marginal benefit of another day spent in the hospital is smaller than the (steadily increasing) marginal cost of an additional day spent in the hospital,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net benefit from the hospital stay must be negative.</w:t>
      </w:r>
      <w:r>
        <w:rPr>
          <w:rFonts w:ascii="Times New Roman"/>
          <w:sz w:val="24"/>
        </w:rPr>
        <w:tab/>
        <w:br/>
        <w:tab/>
      </w:r>
      <w:r>
        <w:rPr>
          <w:rFonts w:ascii="Times New Roman"/>
          <w:sz w:val="24"/>
        </w:rPr>
        <w:t>B)    net benefit from the hospital stay must be decreasing.</w:t>
      </w:r>
      <w:r>
        <w:rPr>
          <w:rFonts w:ascii="Times New Roman"/>
          <w:sz w:val="24"/>
        </w:rPr>
        <w:br/>
        <w:tab/>
      </w:r>
      <w:r>
        <w:rPr>
          <w:rFonts w:ascii="Times New Roman"/>
          <w:sz w:val="24"/>
        </w:rPr>
        <w:t>C)    net benefit from the hospital stay must be increasing.</w:t>
      </w:r>
      <w:r>
        <w:rPr>
          <w:rFonts w:ascii="Times New Roman"/>
          <w:sz w:val="24"/>
        </w:rPr>
        <w:br/>
        <w:tab/>
      </w:r>
      <w:r>
        <w:rPr>
          <w:rFonts w:ascii="Times New Roman"/>
          <w:sz w:val="24"/>
        </w:rPr>
        <w:t>D)    net benefit from the hospital stay is maximized.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Bloom's : Evaluate</w:t>
        <w:br/>
      </w:r>
      <w:r>
        <w:rPr>
          <w:rFonts w:ascii="Times New Roman"/>
          <w:sz w:val="20"/>
        </w:rPr>
        <w:t>Topic : The Big Picture</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112)</w:t>
        <w:tab/>
      </w:r>
      <w:r>
        <w:rPr>
          <w:rFonts w:ascii="Times New Roman"/>
          <w:sz w:val="24"/>
        </w:rPr>
        <w:t>If the (steadily decreasing) marginal benefit of another day spent in the hospital is equal to the (steadily increasing) marginal cost of an additional day spent in the hospital,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net benefit from the hospital stay must be positive.</w:t>
      </w:r>
      <w:r>
        <w:rPr>
          <w:rFonts w:ascii="Times New Roman"/>
          <w:sz w:val="24"/>
        </w:rPr>
        <w:tab/>
        <w:br/>
        <w:tab/>
      </w:r>
      <w:r>
        <w:rPr>
          <w:rFonts w:ascii="Times New Roman"/>
          <w:sz w:val="24"/>
        </w:rPr>
        <w:t>B)    net benefit from the hospital stay must be negative.</w:t>
      </w:r>
      <w:r>
        <w:rPr>
          <w:rFonts w:ascii="Times New Roman"/>
          <w:sz w:val="24"/>
        </w:rPr>
        <w:br/>
        <w:tab/>
      </w:r>
      <w:r>
        <w:rPr>
          <w:rFonts w:ascii="Times New Roman"/>
          <w:sz w:val="24"/>
        </w:rPr>
        <w:t>C)    net benefit from the hospital stay must be increasing.</w:t>
      </w:r>
      <w:r>
        <w:rPr>
          <w:rFonts w:ascii="Times New Roman"/>
          <w:sz w:val="24"/>
        </w:rPr>
        <w:br/>
        <w:tab/>
      </w:r>
      <w:r>
        <w:rPr>
          <w:rFonts w:ascii="Times New Roman"/>
          <w:sz w:val="24"/>
        </w:rPr>
        <w:t>D)    net benefit from the hospital stay is maximized.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Bloom's : Evaluate</w:t>
        <w:br/>
      </w:r>
      <w:r>
        <w:rPr>
          <w:rFonts w:ascii="Times New Roman"/>
          <w:sz w:val="20"/>
        </w:rPr>
        <w:t>Topic : The Big Picture</w:t>
        <w:br/>
      </w:r>
      <w:r>
        <w:rPr>
          <w:rFonts w:ascii="Times New Roman"/>
          <w:sz w:val="20"/>
        </w:rPr>
        <w:t>Accessibility : Keyboard Navigation</w:t>
        <w:br/>
      </w:r>
      <w:r>
        <w:rPr>
          <w:rFonts w:ascii="Times New Roman"/>
          <w:sz w:val="20"/>
        </w:rPr>
        <w:t>Learning Objective : 01-04 Analyze an argument by thinking economically, while recognizing and avoidi</w:t>
        <w:br/>
      </w:r>
      <w:r>
        <w:rPr>
          <w:rFonts w:ascii="Times New Roman"/>
          <w:sz w:val="20"/>
        </w:rPr>
        <w:t>Gradable : automatic</w:t>
        <w:br/>
      </w:r>
      <w:r>
        <w:rPr>
          <w:rFonts w:ascii="Times New Roman"/>
          <w:sz w:val="20"/>
        </w:rPr>
        <w:t>Difficulty : 3 Hard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113)</w:t>
        <w:tab/>
      </w:r>
      <w:r>
        <w:rPr>
          <w:rFonts w:ascii="Times New Roman"/>
          <w:sz w:val="24"/>
        </w:rPr>
        <w:t>Generalized growth is typically the result of an increase in the ability of resources to</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produce all goods.</w:t>
      </w:r>
      <w:r>
        <w:rPr>
          <w:rFonts w:ascii="Times New Roman"/>
          <w:sz w:val="24"/>
        </w:rPr>
        <w:tab/>
        <w:br/>
        <w:tab/>
      </w:r>
      <w:r>
        <w:rPr>
          <w:rFonts w:ascii="Times New Roman"/>
          <w:sz w:val="24"/>
        </w:rPr>
        <w:t>B)    produce certain goods.</w:t>
      </w:r>
      <w:r>
        <w:rPr>
          <w:rFonts w:ascii="Times New Roman"/>
          <w:sz w:val="24"/>
        </w:rPr>
        <w:br/>
        <w:tab/>
      </w:r>
      <w:r>
        <w:rPr>
          <w:rFonts w:ascii="Times New Roman"/>
          <w:sz w:val="24"/>
        </w:rPr>
        <w:t>C)    produce exported goods.</w:t>
      </w:r>
      <w:r>
        <w:rPr>
          <w:rFonts w:ascii="Times New Roman"/>
          <w:sz w:val="24"/>
        </w:rPr>
        <w:br/>
        <w:tab/>
      </w:r>
      <w:r>
        <w:rPr>
          <w:rFonts w:ascii="Times New Roman"/>
          <w:sz w:val="24"/>
        </w:rPr>
        <w:t>D)    compete with imported goods.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Learning Objective : 01-03 Define economic growth and distinguish between specialized and generalized</w:t>
        <w:br/>
      </w:r>
      <w:r>
        <w:rPr>
          <w:rFonts w:ascii="Times New Roman"/>
          <w:sz w:val="20"/>
        </w:rPr>
        <w:t>Topic : Economic Growth</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114)</w:t>
        <w:tab/>
      </w:r>
      <w:r>
        <w:rPr>
          <w:rFonts w:ascii="Times New Roman"/>
          <w:sz w:val="24"/>
        </w:rPr>
        <w:t>Specialized growth is typically the result of an increase in the ability of resources to</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produce all goods.</w:t>
      </w:r>
      <w:r>
        <w:rPr>
          <w:rFonts w:ascii="Times New Roman"/>
          <w:sz w:val="24"/>
        </w:rPr>
        <w:tab/>
        <w:br/>
        <w:tab/>
      </w:r>
      <w:r>
        <w:rPr>
          <w:rFonts w:ascii="Times New Roman"/>
          <w:sz w:val="24"/>
        </w:rPr>
        <w:t>B)    produce certain goods.</w:t>
      </w:r>
      <w:r>
        <w:rPr>
          <w:rFonts w:ascii="Times New Roman"/>
          <w:sz w:val="24"/>
        </w:rPr>
        <w:br/>
        <w:tab/>
      </w:r>
      <w:r>
        <w:rPr>
          <w:rFonts w:ascii="Times New Roman"/>
          <w:sz w:val="24"/>
        </w:rPr>
        <w:t>C)    produce exported goods.</w:t>
      </w:r>
      <w:r>
        <w:rPr>
          <w:rFonts w:ascii="Times New Roman"/>
          <w:sz w:val="24"/>
        </w:rPr>
        <w:br/>
        <w:tab/>
      </w:r>
      <w:r>
        <w:rPr>
          <w:rFonts w:ascii="Times New Roman"/>
          <w:sz w:val="24"/>
        </w:rPr>
        <w:t>D)    compete with imported goods.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Learning Objective : 01-03 Define economic growth and distinguish between specialized and generalized</w:t>
        <w:br/>
      </w:r>
      <w:r>
        <w:rPr>
          <w:rFonts w:ascii="Times New Roman"/>
          <w:sz w:val="20"/>
        </w:rPr>
        <w:t>Topic : Economic Growth</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115)</w:t>
        <w:tab/>
      </w:r>
      <w:r>
        <w:rPr>
          <w:rFonts w:ascii="Times New Roman"/>
          <w:sz w:val="24"/>
        </w:rPr>
        <w:t>The development of a new energy source that could be used to produce or transport any good would be a source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generalized growth.</w:t>
      </w:r>
      <w:r>
        <w:rPr>
          <w:rFonts w:ascii="Times New Roman"/>
          <w:sz w:val="24"/>
        </w:rPr>
        <w:tab/>
        <w:br/>
        <w:tab/>
      </w:r>
      <w:r>
        <w:rPr>
          <w:rFonts w:ascii="Times New Roman"/>
          <w:sz w:val="24"/>
        </w:rPr>
        <w:t>B)    specialized growth.</w:t>
      </w:r>
      <w:r>
        <w:rPr>
          <w:rFonts w:ascii="Times New Roman"/>
          <w:sz w:val="24"/>
        </w:rPr>
        <w:br/>
        <w:tab/>
      </w:r>
      <w:r>
        <w:rPr>
          <w:rFonts w:ascii="Times New Roman"/>
          <w:sz w:val="24"/>
        </w:rPr>
        <w:t>C)    concentrated growth.</w:t>
      </w:r>
      <w:r>
        <w:rPr>
          <w:rFonts w:ascii="Times New Roman"/>
          <w:sz w:val="24"/>
        </w:rPr>
        <w:br/>
        <w:tab/>
      </w:r>
      <w:r>
        <w:rPr>
          <w:rFonts w:ascii="Times New Roman"/>
          <w:sz w:val="24"/>
        </w:rPr>
        <w:t>D)    import competing growth.</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Learning Objective : 01-03 Define economic growth and distinguish between specialized and generalized</w:t>
        <w:br/>
      </w:r>
      <w:r>
        <w:rPr>
          <w:rFonts w:ascii="Times New Roman"/>
          <w:sz w:val="20"/>
        </w:rPr>
        <w:t>Topic : Economic Growth</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116)</w:t>
        <w:tab/>
      </w:r>
      <w:r>
        <w:rPr>
          <w:rFonts w:ascii="Times New Roman"/>
          <w:sz w:val="24"/>
        </w:rPr>
        <w:t>Large increases in the availability of labor would likely be a source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generalized growth.</w:t>
      </w:r>
      <w:r>
        <w:rPr>
          <w:rFonts w:ascii="Times New Roman"/>
          <w:sz w:val="24"/>
        </w:rPr>
        <w:tab/>
        <w:br/>
        <w:tab/>
      </w:r>
      <w:r>
        <w:rPr>
          <w:rFonts w:ascii="Times New Roman"/>
          <w:sz w:val="24"/>
        </w:rPr>
        <w:t>B)    specialized growth.</w:t>
      </w:r>
      <w:r>
        <w:rPr>
          <w:rFonts w:ascii="Times New Roman"/>
          <w:sz w:val="24"/>
        </w:rPr>
        <w:br/>
        <w:tab/>
      </w:r>
      <w:r>
        <w:rPr>
          <w:rFonts w:ascii="Times New Roman"/>
          <w:sz w:val="24"/>
        </w:rPr>
        <w:t>C)    concentrated growth.</w:t>
      </w:r>
      <w:r>
        <w:rPr>
          <w:rFonts w:ascii="Times New Roman"/>
          <w:sz w:val="24"/>
        </w:rPr>
        <w:br/>
        <w:tab/>
      </w:r>
      <w:r>
        <w:rPr>
          <w:rFonts w:ascii="Times New Roman"/>
          <w:sz w:val="24"/>
        </w:rPr>
        <w:t>D)    import competing growth.</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Learning Objective : 01-03 Define economic growth and distinguish between specialized and generalized</w:t>
        <w:br/>
      </w:r>
      <w:r>
        <w:rPr>
          <w:rFonts w:ascii="Times New Roman"/>
          <w:sz w:val="20"/>
        </w:rPr>
        <w:t>Topic : Economic Growth</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117)</w:t>
        <w:tab/>
      </w:r>
      <w:r>
        <w:rPr>
          <w:rFonts w:ascii="Times New Roman"/>
          <w:sz w:val="24"/>
        </w:rPr>
        <w:t>Large increases in educational attainment would likely be a source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generalized growth.</w:t>
      </w:r>
      <w:r>
        <w:rPr>
          <w:rFonts w:ascii="Times New Roman"/>
          <w:sz w:val="24"/>
        </w:rPr>
        <w:tab/>
        <w:br/>
        <w:tab/>
      </w:r>
      <w:r>
        <w:rPr>
          <w:rFonts w:ascii="Times New Roman"/>
          <w:sz w:val="24"/>
        </w:rPr>
        <w:t>B)    specialized growth.</w:t>
      </w:r>
      <w:r>
        <w:rPr>
          <w:rFonts w:ascii="Times New Roman"/>
          <w:sz w:val="24"/>
        </w:rPr>
        <w:br/>
        <w:tab/>
      </w:r>
      <w:r>
        <w:rPr>
          <w:rFonts w:ascii="Times New Roman"/>
          <w:sz w:val="24"/>
        </w:rPr>
        <w:t>C)    concentrated growth.</w:t>
      </w:r>
      <w:r>
        <w:rPr>
          <w:rFonts w:ascii="Times New Roman"/>
          <w:sz w:val="24"/>
        </w:rPr>
        <w:br/>
        <w:tab/>
      </w:r>
      <w:r>
        <w:rPr>
          <w:rFonts w:ascii="Times New Roman"/>
          <w:sz w:val="24"/>
        </w:rPr>
        <w:t>D)    import competing growth.</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AACSB : Analytical Thinking</w:t>
        <w:br/>
      </w:r>
      <w:r>
        <w:rPr>
          <w:rFonts w:ascii="Times New Roman"/>
          <w:sz w:val="20"/>
        </w:rPr>
        <w:t>Difficulty : 1 Easy</w:t>
        <w:br/>
      </w:r>
      <w:r>
        <w:rPr>
          <w:rFonts w:ascii="Times New Roman"/>
          <w:sz w:val="20"/>
        </w:rPr>
        <w:t>Bloom's : Understand</w:t>
        <w:br/>
      </w:r>
      <w:r>
        <w:rPr>
          <w:rFonts w:ascii="Times New Roman"/>
          <w:sz w:val="20"/>
        </w:rPr>
        <w:t>Learning Objective : 01-03 Define economic growth and distinguish between specialized and generalized</w:t>
        <w:br/>
      </w:r>
      <w:r>
        <w:rPr>
          <w:rFonts w:ascii="Times New Roman"/>
          <w:sz w:val="20"/>
        </w:rPr>
        <w:t>Topic : Economic Growth</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118)</w:t>
        <w:tab/>
      </w:r>
      <w:r>
        <w:rPr>
          <w:rFonts w:ascii="Times New Roman"/>
          <w:b w:val="false"/>
          <w:i w:val="false"/>
          <w:color w:val="000000"/>
          <w:sz w:val="24"/>
        </w:rPr>
        <w:t>Referring to the Production Possibilities Frontiers in Figure 1.10 A, B, C, and D, which depicts specialized growth in soda when there is increasing opportunity cost?</w:t>
      </w:r>
      <w:r>
        <w:rPr>
          <w:rFonts w:ascii="Times New Roman"/>
          <w:sz w:val="24"/>
        </w:rPr>
      </w:r>
      <w:r>
        <w:rPr>
          <w:rFonts w:ascii="Times New Roman"/>
          <w:sz w:val="24"/>
        </w:rPr>
        <w:drawing>
          <wp:inline distT="0" distB="0" distL="0" distR="0">
            <wp:extent cx="3571875" cy="3152775"/>
            <wp:effectExtent l="0" t="0" r="0" b="0"/>
            <wp:docPr id="1" name="ch01_question0118_jpg.ext" descr="ch01_question0118_jpg.ext"/>
            <wp:cNvGraphicFramePr>
              <a:graphicFrameLocks noChangeAspect="true"/>
            </wp:cNvGraphicFramePr>
            <a:graphic>
              <a:graphicData uri="http://schemas.openxmlformats.org/drawingml/2006/picture">
                <pic:pic>
                  <pic:nvPicPr>
                    <pic:cNvPr id="2" name="ch01_question0118_jpg.ext"/>
                    <pic:cNvPicPr/>
                  </pic:nvPicPr>
                  <pic:blipFill>
                    <a:blip r:embed="rId55"/>
                    <a:stretch>
                      <a:fillRect/>
                    </a:stretch>
                  </pic:blipFill>
                  <pic:spPr>
                    <a:xfrm>
                      <a:off x="0" y="0"/>
                      <a:ext cx="3571875" cy="315277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Fig. A</w:t>
      </w:r>
      <w:r>
        <w:rPr>
          <w:rFonts w:ascii="Times New Roman"/>
          <w:sz w:val="24"/>
        </w:rPr>
        <w:tab/>
        <w:br/>
        <w:tab/>
      </w:r>
      <w:r>
        <w:rPr>
          <w:rFonts w:ascii="Times New Roman"/>
          <w:sz w:val="24"/>
        </w:rPr>
        <w:t>B)    Fig. B</w:t>
      </w:r>
      <w:r>
        <w:rPr>
          <w:rFonts w:ascii="Times New Roman"/>
          <w:sz w:val="24"/>
        </w:rPr>
        <w:br/>
        <w:tab/>
      </w:r>
      <w:r>
        <w:rPr>
          <w:rFonts w:ascii="Times New Roman"/>
          <w:sz w:val="24"/>
        </w:rPr>
        <w:t>C)    Fig. C</w:t>
      </w:r>
      <w:r>
        <w:rPr>
          <w:rFonts w:ascii="Times New Roman"/>
          <w:sz w:val="24"/>
        </w:rPr>
        <w:br/>
        <w:tab/>
      </w:r>
      <w:r>
        <w:rPr>
          <w:rFonts w:ascii="Times New Roman"/>
          <w:sz w:val="24"/>
        </w:rPr>
        <w:t>D)    Fig. 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Learning Objective : 01-03 Define economic growth and distinguish between specialized and generalized</w:t>
        <w:br/>
      </w:r>
      <w:r>
        <w:rPr>
          <w:rFonts w:ascii="Times New Roman"/>
          <w:sz w:val="20"/>
        </w:rPr>
        <w:t>Topic : Economic Growth</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119)</w:t>
        <w:tab/>
      </w:r>
      <w:r>
        <w:rPr>
          <w:rFonts w:ascii="Times New Roman"/>
          <w:b w:val="false"/>
          <w:i w:val="false"/>
          <w:color w:val="000000"/>
          <w:sz w:val="24"/>
        </w:rPr>
        <w:t>Referring to the Production Possibilities Frontiers in Figure 1.10 A, B, C, and D, which depicts specialized growth in soda when there is constant opportunity cost.</w:t>
      </w:r>
      <w:r>
        <w:rPr>
          <w:rFonts w:ascii="Times New Roman"/>
          <w:sz w:val="24"/>
        </w:rPr>
      </w:r>
      <w:r>
        <w:rPr>
          <w:rFonts w:ascii="Times New Roman"/>
          <w:sz w:val="24"/>
        </w:rPr>
        <w:drawing>
          <wp:inline distT="0" distB="0" distL="0" distR="0">
            <wp:extent cx="3571875" cy="3152775"/>
            <wp:effectExtent l="0" t="0" r="0" b="0"/>
            <wp:docPr id="1" name="ch01_question0118_jpg.ext" descr="ch01_question0118_jpg.ext"/>
            <wp:cNvGraphicFramePr>
              <a:graphicFrameLocks noChangeAspect="true"/>
            </wp:cNvGraphicFramePr>
            <a:graphic>
              <a:graphicData uri="http://schemas.openxmlformats.org/drawingml/2006/picture">
                <pic:pic>
                  <pic:nvPicPr>
                    <pic:cNvPr id="2" name="ch01_question0118_jpg.ext"/>
                    <pic:cNvPicPr/>
                  </pic:nvPicPr>
                  <pic:blipFill>
                    <a:blip r:embed="rId56"/>
                    <a:stretch>
                      <a:fillRect/>
                    </a:stretch>
                  </pic:blipFill>
                  <pic:spPr>
                    <a:xfrm>
                      <a:off x="0" y="0"/>
                      <a:ext cx="3571875" cy="315277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Fig. A</w:t>
      </w:r>
      <w:r>
        <w:rPr>
          <w:rFonts w:ascii="Times New Roman"/>
          <w:sz w:val="24"/>
        </w:rPr>
        <w:tab/>
        <w:br/>
        <w:tab/>
      </w:r>
      <w:r>
        <w:rPr>
          <w:rFonts w:ascii="Times New Roman"/>
          <w:sz w:val="24"/>
        </w:rPr>
        <w:t>B)    Fig. B</w:t>
      </w:r>
      <w:r>
        <w:rPr>
          <w:rFonts w:ascii="Times New Roman"/>
          <w:sz w:val="24"/>
        </w:rPr>
        <w:br/>
        <w:tab/>
      </w:r>
      <w:r>
        <w:rPr>
          <w:rFonts w:ascii="Times New Roman"/>
          <w:sz w:val="24"/>
        </w:rPr>
        <w:t>C)    Fig. C</w:t>
      </w:r>
      <w:r>
        <w:rPr>
          <w:rFonts w:ascii="Times New Roman"/>
          <w:sz w:val="24"/>
        </w:rPr>
        <w:br/>
        <w:tab/>
      </w:r>
      <w:r>
        <w:rPr>
          <w:rFonts w:ascii="Times New Roman"/>
          <w:sz w:val="24"/>
        </w:rPr>
        <w:t>D)    Fig. 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Learning Objective : 01-03 Define economic growth and distinguish between specialized and generalized</w:t>
        <w:br/>
      </w:r>
      <w:r>
        <w:rPr>
          <w:rFonts w:ascii="Times New Roman"/>
          <w:sz w:val="20"/>
        </w:rPr>
        <w:t>Topic : Economic Growth</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120)</w:t>
        <w:tab/>
      </w:r>
      <w:r>
        <w:rPr>
          <w:rFonts w:ascii="Times New Roman"/>
          <w:b w:val="false"/>
          <w:i w:val="false"/>
          <w:color w:val="000000"/>
          <w:sz w:val="24"/>
        </w:rPr>
        <w:t>Referring to the Production Possibilities Frontiers in Figure 1.10 A, B, C, and D, which depicts specialized growth in pizza when there is increasing opportunity cost?</w:t>
      </w:r>
      <w:r>
        <w:rPr>
          <w:rFonts w:ascii="Times New Roman"/>
          <w:sz w:val="24"/>
        </w:rPr>
      </w:r>
      <w:r>
        <w:rPr>
          <w:rFonts w:ascii="Times New Roman"/>
          <w:sz w:val="24"/>
        </w:rPr>
        <w:drawing>
          <wp:inline distT="0" distB="0" distL="0" distR="0">
            <wp:extent cx="3571875" cy="3152775"/>
            <wp:effectExtent l="0" t="0" r="0" b="0"/>
            <wp:docPr id="1" name="ch01_question0118_jpg.ext" descr="ch01_question0118_jpg.ext"/>
            <wp:cNvGraphicFramePr>
              <a:graphicFrameLocks noChangeAspect="true"/>
            </wp:cNvGraphicFramePr>
            <a:graphic>
              <a:graphicData uri="http://schemas.openxmlformats.org/drawingml/2006/picture">
                <pic:pic>
                  <pic:nvPicPr>
                    <pic:cNvPr id="2" name="ch01_question0118_jpg.ext"/>
                    <pic:cNvPicPr/>
                  </pic:nvPicPr>
                  <pic:blipFill>
                    <a:blip r:embed="rId57"/>
                    <a:stretch>
                      <a:fillRect/>
                    </a:stretch>
                  </pic:blipFill>
                  <pic:spPr>
                    <a:xfrm>
                      <a:off x="0" y="0"/>
                      <a:ext cx="3571875" cy="315277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Fig. A</w:t>
      </w:r>
      <w:r>
        <w:rPr>
          <w:rFonts w:ascii="Times New Roman"/>
          <w:sz w:val="24"/>
        </w:rPr>
        <w:tab/>
        <w:br/>
        <w:tab/>
      </w:r>
      <w:r>
        <w:rPr>
          <w:rFonts w:ascii="Times New Roman"/>
          <w:sz w:val="24"/>
        </w:rPr>
        <w:t>B)    Fig. B</w:t>
      </w:r>
      <w:r>
        <w:rPr>
          <w:rFonts w:ascii="Times New Roman"/>
          <w:sz w:val="24"/>
        </w:rPr>
        <w:br/>
        <w:tab/>
      </w:r>
      <w:r>
        <w:rPr>
          <w:rFonts w:ascii="Times New Roman"/>
          <w:sz w:val="24"/>
        </w:rPr>
        <w:t>C)    Fig. C</w:t>
      </w:r>
      <w:r>
        <w:rPr>
          <w:rFonts w:ascii="Times New Roman"/>
          <w:sz w:val="24"/>
        </w:rPr>
        <w:br/>
        <w:tab/>
      </w:r>
      <w:r>
        <w:rPr>
          <w:rFonts w:ascii="Times New Roman"/>
          <w:sz w:val="24"/>
        </w:rPr>
        <w:t>D)    Fig. 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Learning Objective : 01-03 Define economic growth and distinguish between specialized and generalized</w:t>
        <w:br/>
      </w:r>
      <w:r>
        <w:rPr>
          <w:rFonts w:ascii="Times New Roman"/>
          <w:sz w:val="20"/>
        </w:rPr>
        <w:t>Topic : Economic Growth</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121)</w:t>
        <w:tab/>
      </w:r>
      <w:r>
        <w:rPr>
          <w:rFonts w:ascii="Times New Roman"/>
          <w:b w:val="false"/>
          <w:i w:val="false"/>
          <w:color w:val="000000"/>
          <w:sz w:val="24"/>
        </w:rPr>
        <w:t>Referring to the Production Possibilities Frontiers in Figure 1.10 A, B, C, and D, which depicts specialized growth in pizza when there is constant opportunity cost?</w:t>
      </w:r>
      <w:r>
        <w:rPr>
          <w:rFonts w:ascii="Times New Roman"/>
          <w:sz w:val="24"/>
        </w:rPr>
      </w:r>
      <w:r>
        <w:rPr>
          <w:rFonts w:ascii="Times New Roman"/>
          <w:sz w:val="24"/>
        </w:rPr>
        <w:drawing>
          <wp:inline distT="0" distB="0" distL="0" distR="0">
            <wp:extent cx="3571875" cy="3152775"/>
            <wp:effectExtent l="0" t="0" r="0" b="0"/>
            <wp:docPr id="1" name="ch01_question0118_jpg.ext" descr="ch01_question0118_jpg.ext"/>
            <wp:cNvGraphicFramePr>
              <a:graphicFrameLocks noChangeAspect="true"/>
            </wp:cNvGraphicFramePr>
            <a:graphic>
              <a:graphicData uri="http://schemas.openxmlformats.org/drawingml/2006/picture">
                <pic:pic>
                  <pic:nvPicPr>
                    <pic:cNvPr id="2" name="ch01_question0118_jpg.ext"/>
                    <pic:cNvPicPr/>
                  </pic:nvPicPr>
                  <pic:blipFill>
                    <a:blip r:embed="rId58"/>
                    <a:stretch>
                      <a:fillRect/>
                    </a:stretch>
                  </pic:blipFill>
                  <pic:spPr>
                    <a:xfrm>
                      <a:off x="0" y="0"/>
                      <a:ext cx="3571875" cy="315277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Fig. A</w:t>
      </w:r>
      <w:r>
        <w:rPr>
          <w:rFonts w:ascii="Times New Roman"/>
          <w:sz w:val="24"/>
        </w:rPr>
        <w:tab/>
        <w:br/>
        <w:tab/>
      </w:r>
      <w:r>
        <w:rPr>
          <w:rFonts w:ascii="Times New Roman"/>
          <w:sz w:val="24"/>
        </w:rPr>
        <w:t>B)    Fig. B</w:t>
      </w:r>
      <w:r>
        <w:rPr>
          <w:rFonts w:ascii="Times New Roman"/>
          <w:sz w:val="24"/>
        </w:rPr>
        <w:br/>
        <w:tab/>
      </w:r>
      <w:r>
        <w:rPr>
          <w:rFonts w:ascii="Times New Roman"/>
          <w:sz w:val="24"/>
        </w:rPr>
        <w:t>C)    Fig. C</w:t>
      </w:r>
      <w:r>
        <w:rPr>
          <w:rFonts w:ascii="Times New Roman"/>
          <w:sz w:val="24"/>
        </w:rPr>
        <w:br/>
        <w:tab/>
      </w:r>
      <w:r>
        <w:rPr>
          <w:rFonts w:ascii="Times New Roman"/>
          <w:sz w:val="24"/>
        </w:rPr>
        <w:t>D)    Fig. 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Learning Objective : 01-03 Define economic growth and distinguish between specialized and generalized</w:t>
        <w:br/>
      </w:r>
      <w:r>
        <w:rPr>
          <w:rFonts w:ascii="Times New Roman"/>
          <w:sz w:val="20"/>
        </w:rPr>
        <w:t>Topic : Economic Growth</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122)</w:t>
        <w:tab/>
      </w:r>
      <w:r>
        <w:rPr>
          <w:rFonts w:ascii="Times New Roman"/>
          <w:b w:val="false"/>
          <w:i w:val="false"/>
          <w:color w:val="000000"/>
          <w:sz w:val="24"/>
        </w:rPr>
        <w:t>Referring to the Production Possibilities Frontiers in Figure 1.11 A and B, which depicts generalized growth when there is increasing opportunity cost?</w:t>
      </w:r>
      <w:r>
        <w:rPr>
          <w:rFonts w:ascii="Times New Roman"/>
          <w:sz w:val="24"/>
        </w:rPr>
      </w:r>
      <w:r>
        <w:rPr>
          <w:rFonts w:ascii="Times New Roman"/>
          <w:sz w:val="24"/>
        </w:rPr>
        <w:drawing>
          <wp:inline distT="0" distB="0" distL="0" distR="0">
            <wp:extent cx="1666875" cy="3514725"/>
            <wp:effectExtent l="0" t="0" r="0" b="0"/>
            <wp:docPr id="1" name="ch01_question0122_jpg.ext" descr="ch01_question0122_jpg.ext"/>
            <wp:cNvGraphicFramePr>
              <a:graphicFrameLocks noChangeAspect="true"/>
            </wp:cNvGraphicFramePr>
            <a:graphic>
              <a:graphicData uri="http://schemas.openxmlformats.org/drawingml/2006/picture">
                <pic:pic>
                  <pic:nvPicPr>
                    <pic:cNvPr id="2" name="ch01_question0122_jpg.ext"/>
                    <pic:cNvPicPr/>
                  </pic:nvPicPr>
                  <pic:blipFill>
                    <a:blip r:embed="rId59"/>
                    <a:stretch>
                      <a:fillRect/>
                    </a:stretch>
                  </pic:blipFill>
                  <pic:spPr>
                    <a:xfrm>
                      <a:off x="0" y="0"/>
                      <a:ext cx="1666875" cy="351472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Fig. A</w:t>
      </w:r>
      <w:r>
        <w:rPr>
          <w:rFonts w:ascii="Times New Roman"/>
          <w:sz w:val="24"/>
        </w:rPr>
        <w:tab/>
        <w:br/>
        <w:tab/>
      </w:r>
      <w:r>
        <w:rPr>
          <w:rFonts w:ascii="Times New Roman"/>
          <w:sz w:val="24"/>
        </w:rPr>
        <w:t>B)    Fig. B</w:t>
      </w:r>
      <w:r>
        <w:rPr>
          <w:rFonts w:ascii="Times New Roman"/>
          <w:sz w:val="24"/>
        </w:rPr>
        <w:br/>
        <w:tab/>
      </w:r>
      <w:r>
        <w:rPr>
          <w:rFonts w:ascii="Times New Roman"/>
          <w:sz w:val="24"/>
        </w:rPr>
        <w:t>C)    Either Fig. A or Fig. B</w:t>
      </w:r>
      <w:r>
        <w:rPr>
          <w:rFonts w:ascii="Times New Roman"/>
          <w:sz w:val="24"/>
        </w:rPr>
        <w:br/>
        <w:tab/>
      </w:r>
      <w:r>
        <w:rPr>
          <w:rFonts w:ascii="Times New Roman"/>
          <w:sz w:val="24"/>
        </w:rPr>
        <w:t>D)    Neither Fig. A nor Fig. B</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Learning Objective : 01-03 Define economic growth and distinguish between specialized and generalized</w:t>
        <w:br/>
      </w:r>
      <w:r>
        <w:rPr>
          <w:rFonts w:ascii="Times New Roman"/>
          <w:sz w:val="20"/>
        </w:rPr>
        <w:t>Topic : Economic Growth</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123)</w:t>
        <w:tab/>
      </w:r>
      <w:r>
        <w:rPr>
          <w:rFonts w:ascii="Times New Roman"/>
          <w:b w:val="false"/>
          <w:i w:val="false"/>
          <w:color w:val="000000"/>
          <w:sz w:val="24"/>
        </w:rPr>
        <w:t>Referring to the Production Possibilities Frontiers in Figure 1.11 A and B, which depicts generalized growth when there is constant opportunity cost?</w:t>
      </w:r>
      <w:r>
        <w:rPr>
          <w:rFonts w:ascii="Times New Roman"/>
          <w:sz w:val="24"/>
        </w:rPr>
      </w:r>
      <w:r>
        <w:rPr>
          <w:rFonts w:ascii="Times New Roman"/>
          <w:sz w:val="24"/>
        </w:rPr>
        <w:drawing>
          <wp:inline distT="0" distB="0" distL="0" distR="0">
            <wp:extent cx="1666875" cy="3514725"/>
            <wp:effectExtent l="0" t="0" r="0" b="0"/>
            <wp:docPr id="1" name="ch01_question0122_jpg.ext" descr="ch01_question0122_jpg.ext"/>
            <wp:cNvGraphicFramePr>
              <a:graphicFrameLocks noChangeAspect="true"/>
            </wp:cNvGraphicFramePr>
            <a:graphic>
              <a:graphicData uri="http://schemas.openxmlformats.org/drawingml/2006/picture">
                <pic:pic>
                  <pic:nvPicPr>
                    <pic:cNvPr id="2" name="ch01_question0122_jpg.ext"/>
                    <pic:cNvPicPr/>
                  </pic:nvPicPr>
                  <pic:blipFill>
                    <a:blip r:embed="rId60"/>
                    <a:stretch>
                      <a:fillRect/>
                    </a:stretch>
                  </pic:blipFill>
                  <pic:spPr>
                    <a:xfrm>
                      <a:off x="0" y="0"/>
                      <a:ext cx="1666875" cy="351472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Fig. A</w:t>
      </w:r>
      <w:r>
        <w:rPr>
          <w:rFonts w:ascii="Times New Roman"/>
          <w:sz w:val="24"/>
        </w:rPr>
        <w:tab/>
        <w:br/>
        <w:tab/>
      </w:r>
      <w:r>
        <w:rPr>
          <w:rFonts w:ascii="Times New Roman"/>
          <w:sz w:val="24"/>
        </w:rPr>
        <w:t>B)    Fig. B</w:t>
      </w:r>
      <w:r>
        <w:rPr>
          <w:rFonts w:ascii="Times New Roman"/>
          <w:sz w:val="24"/>
        </w:rPr>
        <w:br/>
        <w:tab/>
      </w:r>
      <w:r>
        <w:rPr>
          <w:rFonts w:ascii="Times New Roman"/>
          <w:sz w:val="24"/>
        </w:rPr>
        <w:t>C)    Either Fig. A or Fig. B</w:t>
      </w:r>
      <w:r>
        <w:rPr>
          <w:rFonts w:ascii="Times New Roman"/>
          <w:sz w:val="24"/>
        </w:rPr>
        <w:br/>
        <w:tab/>
      </w:r>
      <w:r>
        <w:rPr>
          <w:rFonts w:ascii="Times New Roman"/>
          <w:sz w:val="24"/>
        </w:rPr>
        <w:t>D)    Neither Fig. A nor Fig. B</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Learning Objective : 01-03 Define economic growth and distinguish between specialized and generalized</w:t>
        <w:br/>
      </w:r>
      <w:r>
        <w:rPr>
          <w:rFonts w:ascii="Times New Roman"/>
          <w:sz w:val="20"/>
        </w:rPr>
        <w:t>Topic : Economic Growth</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124)</w:t>
        <w:tab/>
      </w:r>
      <w:r>
        <w:rPr>
          <w:rFonts w:ascii="Times New Roman"/>
          <w:b w:val="false"/>
          <w:i w:val="false"/>
          <w:color w:val="000000"/>
          <w:sz w:val="24"/>
        </w:rPr>
        <w:t>Referring to the Production Possibilities Frontiers in Figure 1.11 A and B, which depicts generalized growth?</w:t>
      </w:r>
      <w:r>
        <w:rPr>
          <w:rFonts w:ascii="Times New Roman"/>
          <w:sz w:val="24"/>
        </w:rPr>
      </w:r>
      <w:r>
        <w:rPr>
          <w:rFonts w:ascii="Times New Roman"/>
          <w:sz w:val="24"/>
        </w:rPr>
        <w:drawing>
          <wp:inline distT="0" distB="0" distL="0" distR="0">
            <wp:extent cx="1666875" cy="3514725"/>
            <wp:effectExtent l="0" t="0" r="0" b="0"/>
            <wp:docPr id="1" name="ch01_question0122_jpg.ext" descr="ch01_question0122_jpg.ext"/>
            <wp:cNvGraphicFramePr>
              <a:graphicFrameLocks noChangeAspect="true"/>
            </wp:cNvGraphicFramePr>
            <a:graphic>
              <a:graphicData uri="http://schemas.openxmlformats.org/drawingml/2006/picture">
                <pic:pic>
                  <pic:nvPicPr>
                    <pic:cNvPr id="2" name="ch01_question0122_jpg.ext"/>
                    <pic:cNvPicPr/>
                  </pic:nvPicPr>
                  <pic:blipFill>
                    <a:blip r:embed="rId61"/>
                    <a:stretch>
                      <a:fillRect/>
                    </a:stretch>
                  </pic:blipFill>
                  <pic:spPr>
                    <a:xfrm>
                      <a:off x="0" y="0"/>
                      <a:ext cx="1666875" cy="351472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Fig. A</w:t>
      </w:r>
      <w:r>
        <w:rPr>
          <w:rFonts w:ascii="Times New Roman"/>
          <w:sz w:val="24"/>
        </w:rPr>
        <w:tab/>
        <w:br/>
        <w:tab/>
      </w:r>
      <w:r>
        <w:rPr>
          <w:rFonts w:ascii="Times New Roman"/>
          <w:sz w:val="24"/>
        </w:rPr>
        <w:t>B)    Fig. B</w:t>
      </w:r>
      <w:r>
        <w:rPr>
          <w:rFonts w:ascii="Times New Roman"/>
          <w:sz w:val="24"/>
        </w:rPr>
        <w:br/>
        <w:tab/>
      </w:r>
      <w:r>
        <w:rPr>
          <w:rFonts w:ascii="Times New Roman"/>
          <w:sz w:val="24"/>
        </w:rPr>
        <w:t>C)    Either Fig. A or Fig. B</w:t>
      </w:r>
      <w:r>
        <w:rPr>
          <w:rFonts w:ascii="Times New Roman"/>
          <w:sz w:val="24"/>
        </w:rPr>
        <w:br/>
        <w:tab/>
      </w:r>
      <w:r>
        <w:rPr>
          <w:rFonts w:ascii="Times New Roman"/>
          <w:sz w:val="24"/>
        </w:rPr>
        <w:t>D)    Neither Fig. A nor Fig. B</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Difficulty : 2 Medium</w:t>
        <w:br/>
      </w:r>
      <w:r>
        <w:rPr>
          <w:rFonts w:ascii="Times New Roman"/>
          <w:sz w:val="20"/>
        </w:rPr>
        <w:t>Learning Objective : 01-03 Define economic growth and distinguish between specialized and generalized</w:t>
        <w:br/>
      </w:r>
      <w:r>
        <w:rPr>
          <w:rFonts w:ascii="Times New Roman"/>
          <w:sz w:val="20"/>
        </w:rPr>
        <w:t>Topic : Economic Growth</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125)</w:t>
        <w:tab/>
      </w:r>
      <w:r>
        <w:rPr>
          <w:rFonts w:ascii="Times New Roman"/>
          <w:b w:val="false"/>
          <w:i w:val="false"/>
          <w:color w:val="000000"/>
          <w:sz w:val="24"/>
        </w:rPr>
        <w:t>Referring to the Production Possibilities Frontiers in Figure 1.11 A and B, which depicts specialized growth?</w:t>
      </w:r>
      <w:r>
        <w:rPr>
          <w:rFonts w:ascii="Times New Roman"/>
          <w:sz w:val="24"/>
        </w:rPr>
      </w:r>
      <w:r>
        <w:rPr>
          <w:rFonts w:ascii="Times New Roman"/>
          <w:sz w:val="24"/>
        </w:rPr>
        <w:drawing>
          <wp:inline distT="0" distB="0" distL="0" distR="0">
            <wp:extent cx="1666875" cy="3514725"/>
            <wp:effectExtent l="0" t="0" r="0" b="0"/>
            <wp:docPr id="1" name="ch01_question0122_jpg.ext" descr="ch01_question0122_jpg.ext"/>
            <wp:cNvGraphicFramePr>
              <a:graphicFrameLocks noChangeAspect="true"/>
            </wp:cNvGraphicFramePr>
            <a:graphic>
              <a:graphicData uri="http://schemas.openxmlformats.org/drawingml/2006/picture">
                <pic:pic>
                  <pic:nvPicPr>
                    <pic:cNvPr id="2" name="ch01_question0122_jpg.ext"/>
                    <pic:cNvPicPr/>
                  </pic:nvPicPr>
                  <pic:blipFill>
                    <a:blip r:embed="rId62"/>
                    <a:stretch>
                      <a:fillRect/>
                    </a:stretch>
                  </pic:blipFill>
                  <pic:spPr>
                    <a:xfrm>
                      <a:off x="0" y="0"/>
                      <a:ext cx="1666875" cy="3514725"/>
                    </a:xfrm>
                    <a:prstGeom prst="rect">
                      <a:avLst/>
                    </a:prstGeom>
                  </pic:spPr>
                </pic:pic>
              </a:graphicData>
            </a:graphic>
          </wp:inline>
        </w:drawing>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Fig. A</w:t>
      </w:r>
      <w:r>
        <w:rPr>
          <w:rFonts w:ascii="Times New Roman"/>
          <w:sz w:val="24"/>
        </w:rPr>
        <w:tab/>
        <w:br/>
        <w:tab/>
      </w:r>
      <w:r>
        <w:rPr>
          <w:rFonts w:ascii="Times New Roman"/>
          <w:sz w:val="24"/>
        </w:rPr>
        <w:t>B)    Fig. B</w:t>
      </w:r>
      <w:r>
        <w:rPr>
          <w:rFonts w:ascii="Times New Roman"/>
          <w:sz w:val="24"/>
        </w:rPr>
        <w:br/>
        <w:tab/>
      </w:r>
      <w:r>
        <w:rPr>
          <w:rFonts w:ascii="Times New Roman"/>
          <w:sz w:val="24"/>
        </w:rPr>
        <w:t>C)    Either Fig. A or Fig. B</w:t>
      </w:r>
      <w:r>
        <w:rPr>
          <w:rFonts w:ascii="Times New Roman"/>
          <w:sz w:val="24"/>
        </w:rPr>
        <w:br/>
        <w:tab/>
      </w:r>
      <w:r>
        <w:rPr>
          <w:rFonts w:ascii="Times New Roman"/>
          <w:sz w:val="24"/>
        </w:rPr>
        <w:t>D)    Neither Fig. A nor Fig. B</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0"/>
        </w:rPr>
        <w:br/>
        <w:t>Question Details</w:t>
        <w:br/>
      </w:r>
      <w:r>
        <w:rPr>
          <w:rFonts w:ascii="Times New Roman"/>
          <w:sz w:val="20"/>
        </w:rPr>
        <w:t>Bloom's : Apply</w:t>
        <w:br/>
      </w:r>
      <w:r>
        <w:rPr>
          <w:rFonts w:ascii="Times New Roman"/>
          <w:sz w:val="20"/>
        </w:rPr>
        <w:t>AACSB : Knowledge Application</w:t>
        <w:br/>
      </w:r>
      <w:r>
        <w:rPr>
          <w:rFonts w:ascii="Times New Roman"/>
          <w:sz w:val="20"/>
        </w:rPr>
        <w:t>Learning Objective : 01-03 Define economic growth and distinguish between specialized and generalized</w:t>
        <w:br/>
      </w:r>
      <w:r>
        <w:rPr>
          <w:rFonts w:ascii="Times New Roman"/>
          <w:sz w:val="20"/>
        </w:rPr>
        <w:t>Topic : Economic Growth</w:t>
        <w:br/>
      </w:r>
      <w:r>
        <w:rPr>
          <w:rFonts w:ascii="Times New Roman"/>
          <w:sz w:val="20"/>
        </w:rPr>
        <w:t>Accessibility : Keyboard Navigation</w:t>
        <w:br/>
      </w:r>
      <w:r>
        <w:rPr>
          <w:rFonts w:ascii="Times New Roman"/>
          <w:sz w:val="20"/>
        </w:rPr>
        <w:t>Gradable : automatic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36"/>
        </w:rPr>
        <w:br w:type="page"/>
        <w:t>Answer Key</w:t>
        <w:br/>
        <w:br/>
      </w:r>
      <w:r>
        <w:rPr>
          <w:rFonts w:ascii="Times New Roman"/>
          <w:sz w:val="32"/>
        </w:rPr>
        <w:t>Test name: Chapter 01</w:t>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15)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16)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17)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19)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21)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22)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24)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26)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27)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29)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31)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32)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33)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34)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35)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36)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37)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39)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40)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43)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45)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47)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48)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54)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55)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57)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59)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60)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63)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64)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65)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66)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67)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69)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70)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73)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74)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75)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77)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78)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79)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84)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87)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90)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92)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93)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94)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97)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98)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99)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102)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105)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107)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112)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114)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115)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117)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119)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121)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122)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123)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125) D</w:t>
        <w:br/>
      </w:r>
    </w:p>
    <w:sectPr>
      <w:footerReference w:type="default" r:id="rId3"/>
      <w:type w:val="continuous"/>
      <w:pgMar w:top="1440" w:right="1440" w:bottom="1440" w:left="1440"/>
      <w:cols w:space="720"/>
    </w:sectPr>
  </w:body>
</w:document>
</file>

<file path=word/footer.xml><?xml version="1.0" encoding="utf-8"?>
<w:ftr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
    <w:pPr>
      <w:spacing w:before="0" w:after="0"/>
      <w:jc w:val="left"/>
    </w:pPr>
    <w:rPr>
      <w:noProof/>
    </w:rPr>
    <w:r>
      <w:rPr>
        <w:rFonts w:ascii="Calibri"/>
        <w:sz w:val="24"/>
      </w:rPr>
      <w:t>Version 1</w:t>
      <w:tab/>
      <w:tab/>
      <w:tab/>
      <w:tab/>
      <w:tab/>
      <w:tab/>
      <w:tab/>
      <w:tab/>
      <w:tab/>
      <w:tab/>
      <w:tab/>
    </w:r>
    <w:r>
      <w:rPr>
        <w:rFonts w:ascii="Times New Roman"/>
        <w:sz w:val="24"/>
      </w:rPr>
    </w:r>
    <w:fldSimple w:instr=" PAGE \* MERGEFORMAT ">
      <w:r>
        <w:rPr>
          <w:rFonts w:ascii="Times New Roman"/>
          <w:sz w:val="24"/>
        </w:rPr>
      </w:r>
    </w:fldSimple>
  </w:p>
</w:ftr>
</file>

<file path=word/numbering.xml><?xml version="1.0" encoding="utf-8"?>
<w:numbering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file>

<file path=word/settings.xml><?xml version="1.0" encoding="utf-8"?>
<w:setting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
  <w:compat>
    <w:compatSetting w:name="overrideTableStyleFontSizeAndJustification" w:uri="http://schemas.microsoft.com/office/word" w:val="1"/>
  </w:compat>
</w:settings>
</file>

<file path=word/styles.xml><?xml version="1.0" encoding="utf-8"?>
<w:styl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footer.xml" Type="http://schemas.openxmlformats.org/officeDocument/2006/relationships/footer" Id="rId3"/>
    <Relationship Target="numbering.xml" Type="http://schemas.openxmlformats.org/officeDocument/2006/relationships/numbering" Id="rId4"/>
    <Relationship Target="media/document_image_rId5.jpeg" Type="http://schemas.openxmlformats.org/officeDocument/2006/relationships/image" Id="rId5"/>
    <Relationship Target="media/document_image_rId6.jpeg" Type="http://schemas.openxmlformats.org/officeDocument/2006/relationships/image" Id="rId6"/>
    <Relationship Target="media/document_image_rId7.jpeg" Type="http://schemas.openxmlformats.org/officeDocument/2006/relationships/image" Id="rId7"/>
    <Relationship Target="media/document_image_rId8.jpeg" Type="http://schemas.openxmlformats.org/officeDocument/2006/relationships/image" Id="rId8"/>
    <Relationship Target="media/document_image_rId9.jpeg" Type="http://schemas.openxmlformats.org/officeDocument/2006/relationships/image" Id="rId9"/>
    <Relationship Target="media/document_image_rId10.jpeg" Type="http://schemas.openxmlformats.org/officeDocument/2006/relationships/image" Id="rId10"/>
    <Relationship Target="media/document_image_rId11.jpeg" Type="http://schemas.openxmlformats.org/officeDocument/2006/relationships/image" Id="rId11"/>
    <Relationship Target="media/document_image_rId12.jpeg" Type="http://schemas.openxmlformats.org/officeDocument/2006/relationships/image" Id="rId12"/>
    <Relationship Target="media/document_image_rId13.jpeg" Type="http://schemas.openxmlformats.org/officeDocument/2006/relationships/image" Id="rId13"/>
    <Relationship Target="media/document_image_rId14.jpeg" Type="http://schemas.openxmlformats.org/officeDocument/2006/relationships/image" Id="rId14"/>
    <Relationship Target="media/document_image_rId15.jpeg" Type="http://schemas.openxmlformats.org/officeDocument/2006/relationships/image" Id="rId15"/>
    <Relationship Target="media/document_image_rId16.jpeg" Type="http://schemas.openxmlformats.org/officeDocument/2006/relationships/image" Id="rId16"/>
    <Relationship Target="media/document_image_rId17.jpeg" Type="http://schemas.openxmlformats.org/officeDocument/2006/relationships/image" Id="rId17"/>
    <Relationship Target="media/document_image_rId18.jpeg" Type="http://schemas.openxmlformats.org/officeDocument/2006/relationships/image" Id="rId18"/>
    <Relationship Target="media/document_image_rId19.jpeg" Type="http://schemas.openxmlformats.org/officeDocument/2006/relationships/image" Id="rId19"/>
    <Relationship Target="media/document_image_rId20.jpeg" Type="http://schemas.openxmlformats.org/officeDocument/2006/relationships/image" Id="rId20"/>
    <Relationship Target="media/document_image_rId21.jpeg" Type="http://schemas.openxmlformats.org/officeDocument/2006/relationships/image" Id="rId21"/>
    <Relationship Target="media/document_image_rId22.jpeg" Type="http://schemas.openxmlformats.org/officeDocument/2006/relationships/image" Id="rId22"/>
    <Relationship Target="media/document_image_rId23.jpeg" Type="http://schemas.openxmlformats.org/officeDocument/2006/relationships/image" Id="rId23"/>
    <Relationship Target="media/document_image_rId24.jpeg" Type="http://schemas.openxmlformats.org/officeDocument/2006/relationships/image" Id="rId24"/>
    <Relationship Target="media/document_image_rId25.jpeg" Type="http://schemas.openxmlformats.org/officeDocument/2006/relationships/image" Id="rId25"/>
    <Relationship Target="media/document_image_rId26.jpeg" Type="http://schemas.openxmlformats.org/officeDocument/2006/relationships/image" Id="rId26"/>
    <Relationship Target="media/document_image_rId27.jpeg" Type="http://schemas.openxmlformats.org/officeDocument/2006/relationships/image" Id="rId27"/>
    <Relationship Target="media/document_image_rId28.jpeg" Type="http://schemas.openxmlformats.org/officeDocument/2006/relationships/image" Id="rId28"/>
    <Relationship Target="media/document_image_rId29.jpeg" Type="http://schemas.openxmlformats.org/officeDocument/2006/relationships/image" Id="rId29"/>
    <Relationship Target="media/document_image_rId30.jpeg" Type="http://schemas.openxmlformats.org/officeDocument/2006/relationships/image" Id="rId30"/>
    <Relationship Target="media/document_image_rId31.jpeg" Type="http://schemas.openxmlformats.org/officeDocument/2006/relationships/image" Id="rId31"/>
    <Relationship Target="media/document_image_rId32.jpeg" Type="http://schemas.openxmlformats.org/officeDocument/2006/relationships/image" Id="rId32"/>
    <Relationship Target="media/document_image_rId33.jpeg" Type="http://schemas.openxmlformats.org/officeDocument/2006/relationships/image" Id="rId33"/>
    <Relationship Target="media/document_image_rId34.jpeg" Type="http://schemas.openxmlformats.org/officeDocument/2006/relationships/image" Id="rId34"/>
    <Relationship Target="media/document_image_rId35.jpeg" Type="http://schemas.openxmlformats.org/officeDocument/2006/relationships/image" Id="rId35"/>
    <Relationship Target="media/document_image_rId36.jpeg" Type="http://schemas.openxmlformats.org/officeDocument/2006/relationships/image" Id="rId36"/>
    <Relationship Target="media/document_image_rId37.jpeg" Type="http://schemas.openxmlformats.org/officeDocument/2006/relationships/image" Id="rId37"/>
    <Relationship Target="media/document_image_rId38.jpeg" Type="http://schemas.openxmlformats.org/officeDocument/2006/relationships/image" Id="rId38"/>
    <Relationship Target="media/document_image_rId39.jpeg" Type="http://schemas.openxmlformats.org/officeDocument/2006/relationships/image" Id="rId39"/>
    <Relationship Target="media/document_image_rId40.jpeg" Type="http://schemas.openxmlformats.org/officeDocument/2006/relationships/image" Id="rId40"/>
    <Relationship Target="media/document_image_rId41.jpeg" Type="http://schemas.openxmlformats.org/officeDocument/2006/relationships/image" Id="rId41"/>
    <Relationship Target="media/document_image_rId42.jpeg" Type="http://schemas.openxmlformats.org/officeDocument/2006/relationships/image" Id="rId42"/>
    <Relationship Target="media/document_image_rId43.jpeg" Type="http://schemas.openxmlformats.org/officeDocument/2006/relationships/image" Id="rId43"/>
    <Relationship Target="media/document_image_rId44.jpeg" Type="http://schemas.openxmlformats.org/officeDocument/2006/relationships/image" Id="rId44"/>
    <Relationship Target="media/document_image_rId45.jpeg" Type="http://schemas.openxmlformats.org/officeDocument/2006/relationships/image" Id="rId45"/>
    <Relationship Target="media/document_image_rId46.jpeg" Type="http://schemas.openxmlformats.org/officeDocument/2006/relationships/image" Id="rId46"/>
    <Relationship Target="media/document_image_rId47.jpeg" Type="http://schemas.openxmlformats.org/officeDocument/2006/relationships/image" Id="rId47"/>
    <Relationship Target="media/document_image_rId48.jpeg" Type="http://schemas.openxmlformats.org/officeDocument/2006/relationships/image" Id="rId48"/>
    <Relationship Target="media/document_image_rId49.jpeg" Type="http://schemas.openxmlformats.org/officeDocument/2006/relationships/image" Id="rId49"/>
    <Relationship Target="media/document_image_rId50.jpeg" Type="http://schemas.openxmlformats.org/officeDocument/2006/relationships/image" Id="rId50"/>
    <Relationship Target="media/document_image_rId51.jpeg" Type="http://schemas.openxmlformats.org/officeDocument/2006/relationships/image" Id="rId51"/>
    <Relationship Target="media/document_image_rId52.jpeg" Type="http://schemas.openxmlformats.org/officeDocument/2006/relationships/image" Id="rId52"/>
    <Relationship Target="media/document_image_rId53.jpeg" Type="http://schemas.openxmlformats.org/officeDocument/2006/relationships/image" Id="rId53"/>
    <Relationship Target="media/document_image_rId54.jpeg" Type="http://schemas.openxmlformats.org/officeDocument/2006/relationships/image" Id="rId54"/>
    <Relationship Target="media/document_image_rId55.jpeg" Type="http://schemas.openxmlformats.org/officeDocument/2006/relationships/image" Id="rId55"/>
    <Relationship Target="media/document_image_rId56.jpeg" Type="http://schemas.openxmlformats.org/officeDocument/2006/relationships/image" Id="rId56"/>
    <Relationship Target="media/document_image_rId57.jpeg" Type="http://schemas.openxmlformats.org/officeDocument/2006/relationships/image" Id="rId57"/>
    <Relationship Target="media/document_image_rId58.jpeg" Type="http://schemas.openxmlformats.org/officeDocument/2006/relationships/image" Id="rId58"/>
    <Relationship Target="media/document_image_rId59.jpeg" Type="http://schemas.openxmlformats.org/officeDocument/2006/relationships/image" Id="rId59"/>
    <Relationship Target="media/document_image_rId60.jpeg" Type="http://schemas.openxmlformats.org/officeDocument/2006/relationships/image" Id="rId60"/>
    <Relationship Target="media/document_image_rId61.jpeg" Type="http://schemas.openxmlformats.org/officeDocument/2006/relationships/image" Id="rId61"/>
    <Relationship Target="media/document_image_rId62.jpeg" Type="http://schemas.openxmlformats.org/officeDocument/2006/relationships/image" Id="rId62"/>
</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

<file path=docProps/custom.xml><?xml version="1.0" encoding="utf-8"?>
<prop:Properties xmlns:vt="http://schemas.openxmlformats.org/officeDocument/2006/docPropsVTypes" xmlns:prop="http://schemas.openxmlformats.org/officeDocument/2006/custom-properties">
  <prop:property fmtid="{D5CDD505-2E9C-101B-9397-08002B2CF9AE}" pid="2" name="Copyright">
    <vt:lpwstr>Some content may be Copyright, McGraw Hill LLC</vt:lpwstr>
  </prop:property>
</prop:Properties>
</file>